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83B" w:rsidRPr="003C483B" w:rsidRDefault="003C483B" w:rsidP="003C483B">
      <w:pPr>
        <w:pStyle w:val="Heading1"/>
        <w:jc w:val="right"/>
        <w:rPr>
          <w:rFonts w:ascii="Trebuchet MS" w:hAnsi="Trebuchet MS"/>
          <w:b/>
          <w:i w:val="0"/>
          <w:lang w:val="fr-FR"/>
        </w:rPr>
      </w:pPr>
      <w:r w:rsidRPr="003C483B">
        <w:rPr>
          <w:rFonts w:ascii="Trebuchet MS" w:hAnsi="Trebuchet MS"/>
          <w:b/>
          <w:i w:val="0"/>
          <w:lang w:val="fr-FR"/>
        </w:rPr>
        <w:t xml:space="preserve">ANEXA 6 </w:t>
      </w:r>
    </w:p>
    <w:p w:rsidR="003C483B" w:rsidRPr="00E17C6D" w:rsidRDefault="003C483B" w:rsidP="003C483B">
      <w:pPr>
        <w:jc w:val="both"/>
        <w:rPr>
          <w:rFonts w:ascii="Trebuchet MS" w:hAnsi="Trebuchet MS"/>
        </w:rPr>
      </w:pPr>
    </w:p>
    <w:p w:rsidR="003C483B" w:rsidRPr="00E17C6D" w:rsidRDefault="003C483B" w:rsidP="003C483B">
      <w:pPr>
        <w:jc w:val="center"/>
        <w:rPr>
          <w:rFonts w:ascii="Trebuchet MS" w:hAnsi="Trebuchet MS"/>
          <w:b/>
        </w:rPr>
      </w:pPr>
      <w:r w:rsidRPr="00E17C6D">
        <w:rPr>
          <w:rFonts w:ascii="Trebuchet MS" w:hAnsi="Trebuchet MS"/>
          <w:b/>
        </w:rPr>
        <w:t>DECLARAȚIE SPECIMEN DE SEMNATURĂ</w:t>
      </w:r>
    </w:p>
    <w:p w:rsidR="003C483B" w:rsidRPr="00E17C6D" w:rsidRDefault="003C483B" w:rsidP="003C483B">
      <w:pPr>
        <w:jc w:val="both"/>
        <w:rPr>
          <w:rFonts w:ascii="Trebuchet MS" w:hAnsi="Trebuchet MS"/>
        </w:rPr>
      </w:pPr>
    </w:p>
    <w:p w:rsidR="003C483B" w:rsidRPr="00E17C6D" w:rsidRDefault="003C483B" w:rsidP="003C483B">
      <w:pPr>
        <w:jc w:val="both"/>
        <w:rPr>
          <w:rFonts w:ascii="Trebuchet MS" w:hAnsi="Trebuchet MS"/>
        </w:rPr>
      </w:pPr>
      <w:r w:rsidRPr="00E17C6D">
        <w:rPr>
          <w:rFonts w:ascii="Trebuchet MS" w:hAnsi="Trebuchet MS"/>
        </w:rPr>
        <w:t xml:space="preserve">Subsemnatul/a </w:t>
      </w:r>
    </w:p>
    <w:p w:rsidR="003C483B" w:rsidRPr="00E17C6D" w:rsidRDefault="003C483B" w:rsidP="003C483B">
      <w:pPr>
        <w:pStyle w:val="Subtitle"/>
        <w:rPr>
          <w:rFonts w:ascii="Trebuchet MS" w:hAnsi="Trebuchet MS"/>
          <w:sz w:val="22"/>
          <w:szCs w:val="22"/>
        </w:rPr>
      </w:pPr>
      <w:r w:rsidRPr="00E17C6D">
        <w:rPr>
          <w:rFonts w:ascii="Trebuchet MS" w:hAnsi="Trebuchet MS"/>
          <w:b/>
          <w:sz w:val="22"/>
          <w:szCs w:val="22"/>
        </w:rPr>
        <w:t>.............................................................</w:t>
      </w:r>
      <w:r w:rsidRPr="00E17C6D">
        <w:rPr>
          <w:rFonts w:ascii="Trebuchet MS" w:hAnsi="Trebuchet MS"/>
          <w:sz w:val="22"/>
          <w:szCs w:val="22"/>
        </w:rPr>
        <w:t>, născut/ă în anul ............, cu domiciliul în ........................................................................................................................................, identificat cu B.I./C.I. seria ...................... nr. ....................................., emis de ............................................ la data de ...................................</w:t>
      </w:r>
      <w:r w:rsidRPr="00E17C6D">
        <w:rPr>
          <w:rFonts w:ascii="Trebuchet MS" w:hAnsi="Trebuchet MS"/>
          <w:sz w:val="22"/>
          <w:szCs w:val="22"/>
          <w:lang w:val="it-IT"/>
        </w:rPr>
        <w:t xml:space="preserve">, </w:t>
      </w:r>
      <w:r w:rsidRPr="00E17C6D">
        <w:rPr>
          <w:rFonts w:ascii="Trebuchet MS" w:hAnsi="Trebuchet MS"/>
          <w:sz w:val="22"/>
          <w:szCs w:val="22"/>
        </w:rPr>
        <w:t>CNP ....................................,</w:t>
      </w:r>
    </w:p>
    <w:p w:rsidR="003C483B" w:rsidRPr="00E17C6D" w:rsidRDefault="003C483B" w:rsidP="003C483B">
      <w:pPr>
        <w:pStyle w:val="Subtitle"/>
        <w:rPr>
          <w:rFonts w:ascii="Trebuchet MS" w:hAnsi="Trebuchet MS"/>
          <w:sz w:val="22"/>
          <w:szCs w:val="22"/>
        </w:rPr>
      </w:pPr>
    </w:p>
    <w:p w:rsidR="003C483B" w:rsidRPr="00E17C6D" w:rsidRDefault="003C483B" w:rsidP="003C483B">
      <w:pPr>
        <w:jc w:val="both"/>
        <w:rPr>
          <w:rFonts w:ascii="Trebuchet MS" w:hAnsi="Trebuchet MS"/>
          <w:lang w:val="it-IT"/>
        </w:rPr>
      </w:pPr>
      <w:r w:rsidRPr="00E17C6D">
        <w:rPr>
          <w:rFonts w:ascii="Trebuchet MS" w:hAnsi="Trebuchet MS"/>
          <w:lang w:val="it-IT"/>
        </w:rPr>
        <w:t>Prin prezenta declar pe proprie răspundere că:</w:t>
      </w:r>
    </w:p>
    <w:p w:rsidR="003C483B" w:rsidRPr="00E17C6D" w:rsidRDefault="003C483B" w:rsidP="003C483B">
      <w:pPr>
        <w:jc w:val="both"/>
        <w:rPr>
          <w:rFonts w:ascii="Trebuchet MS" w:hAnsi="Trebuchet MS"/>
          <w:lang w:val="it-IT"/>
        </w:rPr>
      </w:pPr>
    </w:p>
    <w:p w:rsidR="003C483B" w:rsidRPr="00E17C6D" w:rsidRDefault="003C483B" w:rsidP="003C483B">
      <w:pPr>
        <w:numPr>
          <w:ilvl w:val="0"/>
          <w:numId w:val="47"/>
        </w:numPr>
        <w:spacing w:after="0" w:line="240" w:lineRule="auto"/>
        <w:jc w:val="both"/>
        <w:rPr>
          <w:rFonts w:ascii="Trebuchet MS" w:hAnsi="Trebuchet MS"/>
          <w:lang w:val="it-IT"/>
        </w:rPr>
      </w:pPr>
      <w:r w:rsidRPr="00E17C6D">
        <w:rPr>
          <w:rFonts w:ascii="Trebuchet MS" w:hAnsi="Trebuchet MS"/>
          <w:lang w:val="it-IT"/>
        </w:rPr>
        <w:t>Dețin calitatea de reprezentant legal al ..........................................</w:t>
      </w:r>
      <w:r w:rsidRPr="00E17C6D">
        <w:rPr>
          <w:rFonts w:ascii="Trebuchet MS" w:hAnsi="Trebuchet MS"/>
          <w:i/>
        </w:rPr>
        <w:t>,</w:t>
      </w:r>
      <w:r w:rsidRPr="00E17C6D">
        <w:rPr>
          <w:rFonts w:ascii="Trebuchet MS" w:hAnsi="Trebuchet MS"/>
        </w:rPr>
        <w:t xml:space="preserve"> persoana juridică constituită conform </w:t>
      </w:r>
      <w:r>
        <w:rPr>
          <w:rFonts w:ascii="Trebuchet MS" w:hAnsi="Trebuchet MS"/>
        </w:rPr>
        <w:t>……………………….</w:t>
      </w:r>
      <w:r w:rsidRPr="00E17C6D">
        <w:rPr>
          <w:rFonts w:ascii="Trebuchet MS" w:hAnsi="Trebuchet MS"/>
        </w:rPr>
        <w:t>, cu sediul social în ............................................;</w:t>
      </w:r>
    </w:p>
    <w:p w:rsidR="003C483B" w:rsidRPr="003C483B" w:rsidRDefault="003C483B" w:rsidP="003C483B">
      <w:pPr>
        <w:numPr>
          <w:ilvl w:val="0"/>
          <w:numId w:val="47"/>
        </w:numPr>
        <w:spacing w:after="0" w:line="240" w:lineRule="auto"/>
        <w:jc w:val="both"/>
        <w:rPr>
          <w:rFonts w:ascii="Trebuchet MS" w:hAnsi="Trebuchet MS"/>
          <w:lang w:val="it-IT"/>
        </w:rPr>
      </w:pPr>
      <w:r w:rsidRPr="00E17C6D">
        <w:rPr>
          <w:rFonts w:ascii="Trebuchet MS" w:hAnsi="Trebuchet MS"/>
        </w:rPr>
        <w:t xml:space="preserve">În vederea exercitării calității mele de reprezentant legal al ............................................................................................, </w:t>
      </w:r>
      <w:r w:rsidRPr="00E17C6D">
        <w:rPr>
          <w:rFonts w:ascii="Trebuchet MS" w:hAnsi="Trebuchet MS"/>
          <w:lang w:val="it-IT"/>
        </w:rPr>
        <w:t xml:space="preserve">în raporturile cu MADR/AFIR voi folosi specimenul de semnatură de mai jos, pentru toate documentele depuse în </w:t>
      </w:r>
      <w:r w:rsidRPr="003C483B">
        <w:rPr>
          <w:rFonts w:ascii="Trebuchet MS" w:hAnsi="Trebuchet MS"/>
          <w:lang w:val="it-IT"/>
        </w:rPr>
        <w:t>cadrul Apelului de propuneri de proiecte  aferent  Măsurii M</w:t>
      </w:r>
      <w:r w:rsidR="00074390">
        <w:rPr>
          <w:rFonts w:ascii="Trebuchet MS" w:hAnsi="Trebuchet MS"/>
          <w:lang w:val="it-IT"/>
        </w:rPr>
        <w:t>1/1C</w:t>
      </w:r>
      <w:r w:rsidRPr="003C483B">
        <w:rPr>
          <w:rFonts w:ascii="Trebuchet MS" w:hAnsi="Trebuchet MS"/>
          <w:lang w:val="it-IT"/>
        </w:rPr>
        <w:t xml:space="preserve"> - </w:t>
      </w:r>
      <w:bookmarkStart w:id="0" w:name="_Toc413326130"/>
      <w:bookmarkStart w:id="1" w:name="_Toc413333884"/>
      <w:r w:rsidRPr="003C483B">
        <w:rPr>
          <w:rFonts w:ascii="Trebuchet MS" w:hAnsi="Trebuchet MS"/>
          <w:bCs/>
          <w:lang w:val="ro-RO"/>
        </w:rPr>
        <w:t>„</w:t>
      </w:r>
      <w:bookmarkEnd w:id="0"/>
      <w:bookmarkEnd w:id="1"/>
      <w:r w:rsidR="00074390">
        <w:rPr>
          <w:rFonts w:ascii="Trebuchet MS" w:hAnsi="Trebuchet MS"/>
          <w:bCs/>
          <w:lang w:val="ro-RO"/>
        </w:rPr>
        <w:t>Formare Profesionala</w:t>
      </w:r>
      <w:r w:rsidRPr="003C483B">
        <w:rPr>
          <w:rFonts w:ascii="Trebuchet MS" w:hAnsi="Trebuchet MS"/>
          <w:bCs/>
          <w:lang w:val="ro-RO"/>
        </w:rPr>
        <w:t>”</w:t>
      </w:r>
      <w:r>
        <w:rPr>
          <w:rFonts w:ascii="Trebuchet MS" w:hAnsi="Trebuchet MS"/>
          <w:lang w:val="it-IT"/>
        </w:rPr>
        <w:t xml:space="preserve"> prevazuta in SDL GAL</w:t>
      </w:r>
      <w:bookmarkStart w:id="2" w:name="_GoBack"/>
      <w:bookmarkEnd w:id="2"/>
      <w:r w:rsidR="00C61C47">
        <w:rPr>
          <w:rFonts w:ascii="Trebuchet MS" w:hAnsi="Trebuchet MS"/>
          <w:lang w:val="it-IT"/>
        </w:rPr>
        <w:t xml:space="preserve"> Țara Beiușului</w:t>
      </w:r>
      <w:r>
        <w:rPr>
          <w:rFonts w:ascii="Trebuchet MS" w:hAnsi="Trebuchet MS"/>
          <w:lang w:val="it-IT"/>
        </w:rPr>
        <w:t>.</w:t>
      </w:r>
    </w:p>
    <w:p w:rsidR="003C483B" w:rsidRPr="00523D09" w:rsidRDefault="003C483B" w:rsidP="003C483B">
      <w:pPr>
        <w:spacing w:after="0" w:line="240" w:lineRule="auto"/>
        <w:ind w:left="720"/>
        <w:jc w:val="both"/>
        <w:rPr>
          <w:rFonts w:ascii="Trebuchet MS" w:hAnsi="Trebuchet MS"/>
          <w:lang w:val="it-IT"/>
        </w:rPr>
      </w:pPr>
    </w:p>
    <w:p w:rsidR="003C483B" w:rsidRPr="00E17C6D" w:rsidRDefault="003C483B" w:rsidP="003C483B">
      <w:pPr>
        <w:pStyle w:val="BodyTextIndent"/>
        <w:rPr>
          <w:rFonts w:ascii="Trebuchet MS" w:hAnsi="Trebuchet MS"/>
        </w:rPr>
      </w:pPr>
    </w:p>
    <w:p w:rsidR="003C483B" w:rsidRPr="00E17C6D" w:rsidRDefault="003C483B" w:rsidP="003C483B">
      <w:pPr>
        <w:pStyle w:val="BodyTextIndent"/>
        <w:rPr>
          <w:rFonts w:ascii="Trebuchet MS" w:hAnsi="Trebuchet MS"/>
          <w:b/>
        </w:rPr>
      </w:pPr>
      <w:r w:rsidRPr="00E17C6D">
        <w:rPr>
          <w:rFonts w:ascii="Trebuchet MS" w:hAnsi="Trebuchet MS"/>
          <w:b/>
        </w:rPr>
        <w:t>Denumirea persoanei juridice</w:t>
      </w:r>
    </w:p>
    <w:p w:rsidR="003C483B" w:rsidRPr="00E17C6D" w:rsidRDefault="003C483B" w:rsidP="003C483B">
      <w:pPr>
        <w:pStyle w:val="BodyTextIndent"/>
        <w:rPr>
          <w:rFonts w:ascii="Trebuchet MS" w:hAnsi="Trebuchet MS"/>
          <w:b/>
        </w:rPr>
      </w:pPr>
    </w:p>
    <w:p w:rsidR="003C483B" w:rsidRPr="00E17C6D" w:rsidRDefault="003C483B" w:rsidP="003C483B">
      <w:pPr>
        <w:pStyle w:val="BodyTextIndent"/>
        <w:rPr>
          <w:rFonts w:ascii="Trebuchet MS" w:hAnsi="Trebuchet MS"/>
          <w:b/>
        </w:rPr>
      </w:pPr>
      <w:r w:rsidRPr="00E17C6D">
        <w:rPr>
          <w:rFonts w:ascii="Trebuchet MS" w:hAnsi="Trebuchet MS"/>
          <w:b/>
        </w:rPr>
        <w:t>______________________________</w:t>
      </w:r>
    </w:p>
    <w:p w:rsidR="003C483B" w:rsidRPr="00E17C6D" w:rsidRDefault="003C483B" w:rsidP="003C483B">
      <w:pPr>
        <w:pStyle w:val="BodyTextIndent"/>
        <w:rPr>
          <w:rFonts w:ascii="Trebuchet MS" w:hAnsi="Trebuchet MS"/>
        </w:rPr>
      </w:pPr>
    </w:p>
    <w:p w:rsidR="003C483B" w:rsidRPr="00E17C6D" w:rsidRDefault="003C483B" w:rsidP="003C483B">
      <w:pPr>
        <w:pStyle w:val="BodyTextIndent"/>
        <w:rPr>
          <w:rFonts w:ascii="Trebuchet MS" w:hAnsi="Trebuchet MS"/>
        </w:rPr>
      </w:pPr>
      <w:r w:rsidRPr="00E17C6D">
        <w:rPr>
          <w:rFonts w:ascii="Trebuchet MS" w:hAnsi="Trebuchet MS"/>
        </w:rPr>
        <w:t>Prin: ...................................., reprezentant legal</w:t>
      </w:r>
    </w:p>
    <w:p w:rsidR="003C483B" w:rsidRPr="00E17C6D" w:rsidRDefault="003C483B" w:rsidP="003C483B">
      <w:pPr>
        <w:pStyle w:val="BodyTextIndent"/>
        <w:rPr>
          <w:rFonts w:ascii="Trebuchet MS" w:hAnsi="Trebuchet MS"/>
        </w:rPr>
      </w:pPr>
    </w:p>
    <w:p w:rsidR="003C483B" w:rsidRPr="00E17C6D" w:rsidRDefault="003C483B" w:rsidP="003C483B">
      <w:pPr>
        <w:pStyle w:val="BodyTextIndent"/>
        <w:rPr>
          <w:rFonts w:ascii="Trebuchet MS" w:hAnsi="Trebuchet MS"/>
        </w:rPr>
      </w:pPr>
    </w:p>
    <w:p w:rsidR="003C483B" w:rsidRPr="00E17C6D" w:rsidRDefault="003C483B" w:rsidP="003C483B">
      <w:pPr>
        <w:pStyle w:val="BodyTextIndent"/>
        <w:rPr>
          <w:rFonts w:ascii="Trebuchet MS" w:hAnsi="Trebuchet MS"/>
        </w:rPr>
      </w:pPr>
      <w:r w:rsidRPr="00E17C6D">
        <w:rPr>
          <w:rFonts w:ascii="Trebuchet MS" w:hAnsi="Trebuchet MS"/>
        </w:rPr>
        <w:t>______________________</w:t>
      </w:r>
    </w:p>
    <w:p w:rsidR="003C483B" w:rsidRPr="00E17C6D" w:rsidRDefault="003C483B" w:rsidP="003C483B">
      <w:pPr>
        <w:rPr>
          <w:rFonts w:ascii="Trebuchet MS" w:hAnsi="Trebuchet MS"/>
          <w:i/>
        </w:rPr>
      </w:pPr>
      <w:r>
        <w:rPr>
          <w:rFonts w:ascii="Trebuchet MS" w:hAnsi="Trebuchet MS"/>
          <w:i/>
        </w:rPr>
        <w:t xml:space="preserve">       </w:t>
      </w:r>
      <w:r w:rsidRPr="00E17C6D">
        <w:rPr>
          <w:rFonts w:ascii="Trebuchet MS" w:hAnsi="Trebuchet MS"/>
          <w:i/>
        </w:rPr>
        <w:t>(semn</w:t>
      </w:r>
      <w:r>
        <w:rPr>
          <w:rFonts w:ascii="Trebuchet MS" w:hAnsi="Trebuchet MS"/>
          <w:i/>
        </w:rPr>
        <w:t>ă</w:t>
      </w:r>
      <w:r w:rsidRPr="00E17C6D">
        <w:rPr>
          <w:rFonts w:ascii="Trebuchet MS" w:hAnsi="Trebuchet MS"/>
          <w:i/>
        </w:rPr>
        <w:t>tura)</w:t>
      </w:r>
    </w:p>
    <w:sectPr w:rsidR="003C483B" w:rsidRPr="00E17C6D" w:rsidSect="004C508C">
      <w:headerReference w:type="default" r:id="rId8"/>
      <w:footerReference w:type="even" r:id="rId9"/>
      <w:type w:val="continuous"/>
      <w:pgSz w:w="11907" w:h="16840" w:code="9"/>
      <w:pgMar w:top="864" w:right="850" w:bottom="720" w:left="709" w:header="288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5111" w:rsidRDefault="00655111">
      <w:r>
        <w:separator/>
      </w:r>
    </w:p>
  </w:endnote>
  <w:endnote w:type="continuationSeparator" w:id="0">
    <w:p w:rsidR="00655111" w:rsidRDefault="006551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71E" w:rsidRDefault="000A188D" w:rsidP="00D3287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E171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E171E" w:rsidRDefault="00CE171E" w:rsidP="00DA62C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5111" w:rsidRDefault="00655111">
      <w:r>
        <w:separator/>
      </w:r>
    </w:p>
  </w:footnote>
  <w:footnote w:type="continuationSeparator" w:id="0">
    <w:p w:rsidR="00655111" w:rsidRDefault="006551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390" w:rsidRPr="004C508C" w:rsidRDefault="00CE171E" w:rsidP="00074390">
    <w:pPr>
      <w:rPr>
        <w:rFonts w:ascii="Trebuchet MS" w:eastAsiaTheme="minorHAnsi" w:hAnsi="Trebuchet MS" w:cstheme="minorBidi"/>
        <w:i/>
        <w:sz w:val="18"/>
        <w:szCs w:val="18"/>
        <w:lang w:val="ro-RO"/>
      </w:rPr>
    </w:pPr>
    <w:r>
      <w:rPr>
        <w:rFonts w:ascii="Arial" w:hAnsi="Arial" w:cs="Arial"/>
        <w:b/>
        <w:bCs/>
        <w:i/>
        <w:iCs/>
        <w:sz w:val="16"/>
        <w:szCs w:val="16"/>
      </w:rPr>
      <w:tab/>
    </w:r>
    <w:r w:rsidR="00074390">
      <w:rPr>
        <w:rFonts w:ascii="Trebuchet MS" w:eastAsiaTheme="minorHAnsi" w:hAnsi="Trebuchet MS" w:cstheme="minorBidi"/>
        <w:i/>
        <w:sz w:val="18"/>
        <w:szCs w:val="18"/>
        <w:lang w:val="ro-RO"/>
      </w:rPr>
      <w:tab/>
    </w:r>
  </w:p>
  <w:tbl>
    <w:tblPr>
      <w:tblW w:w="9154" w:type="dxa"/>
      <w:jc w:val="center"/>
      <w:tblLayout w:type="fixed"/>
      <w:tblLook w:val="04A0"/>
    </w:tblPr>
    <w:tblGrid>
      <w:gridCol w:w="1818"/>
      <w:gridCol w:w="1688"/>
      <w:gridCol w:w="1843"/>
      <w:gridCol w:w="1843"/>
      <w:gridCol w:w="1962"/>
    </w:tblGrid>
    <w:tr w:rsidR="00074390" w:rsidRPr="00A63C09" w:rsidTr="00C221B6">
      <w:trPr>
        <w:trHeight w:val="1070"/>
        <w:jc w:val="center"/>
      </w:trPr>
      <w:tc>
        <w:tcPr>
          <w:tcW w:w="1818" w:type="dxa"/>
        </w:tcPr>
        <w:p w:rsidR="00074390" w:rsidRPr="00A63C09" w:rsidRDefault="00074390" w:rsidP="00074390">
          <w:pPr>
            <w:pStyle w:val="Header"/>
            <w:tabs>
              <w:tab w:val="right" w:pos="9360"/>
            </w:tabs>
            <w:ind w:right="-540"/>
            <w:rPr>
              <w:b/>
              <w:sz w:val="16"/>
              <w:szCs w:val="16"/>
            </w:rPr>
          </w:pPr>
          <w:r w:rsidRPr="00A63C09">
            <w:rPr>
              <w:b/>
            </w:rPr>
            <w:t xml:space="preserve">                        </w:t>
          </w:r>
        </w:p>
        <w:p w:rsidR="00074390" w:rsidRPr="00A63C09" w:rsidRDefault="00074390" w:rsidP="00074390">
          <w:pPr>
            <w:pStyle w:val="Header"/>
            <w:tabs>
              <w:tab w:val="right" w:pos="9360"/>
            </w:tabs>
            <w:ind w:right="-540"/>
            <w:rPr>
              <w:b/>
              <w:sz w:val="16"/>
              <w:szCs w:val="16"/>
            </w:rPr>
          </w:pPr>
          <w:r w:rsidRPr="00A63C09">
            <w:rPr>
              <w:b/>
              <w:bCs/>
              <w:iCs/>
              <w:color w:val="000000"/>
              <w:lang w:val="rm-CH"/>
            </w:rPr>
            <w:t xml:space="preserve">  </w:t>
          </w:r>
          <w:r>
            <w:rPr>
              <w:b/>
              <w:bCs/>
              <w:iCs/>
              <w:noProof/>
              <w:color w:val="000000"/>
            </w:rPr>
            <w:drawing>
              <wp:inline distT="0" distB="0" distL="0" distR="0">
                <wp:extent cx="880110" cy="750570"/>
                <wp:effectExtent l="19050" t="0" r="0" b="0"/>
                <wp:docPr id="1" name="Picture 1" descr="Sigla_Uniunii_Europene_cu_tex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igla_Uniunii_Europene_cu_tex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0110" cy="750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bCs/>
              <w:iCs/>
              <w:color w:val="000000"/>
              <w:lang w:val="rm-CH"/>
            </w:rPr>
            <w:t xml:space="preserve"> </w:t>
          </w:r>
        </w:p>
      </w:tc>
      <w:tc>
        <w:tcPr>
          <w:tcW w:w="1688" w:type="dxa"/>
          <w:vAlign w:val="center"/>
        </w:tcPr>
        <w:p w:rsidR="00074390" w:rsidRPr="00A63C09" w:rsidRDefault="00074390" w:rsidP="00074390">
          <w:pPr>
            <w:pStyle w:val="Header"/>
            <w:tabs>
              <w:tab w:val="right" w:pos="9360"/>
            </w:tabs>
            <w:ind w:right="-540"/>
            <w:jc w:val="both"/>
            <w:rPr>
              <w:b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>
                <wp:extent cx="802005" cy="802005"/>
                <wp:effectExtent l="19050" t="0" r="0" b="0"/>
                <wp:docPr id="2" name="Picture 2" descr="SIGLA_GUVERNULUI_ROM%C3%82NIE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IGLA_GUVERNULUI_ROM%C3%82NIE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00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  <w:vAlign w:val="center"/>
        </w:tcPr>
        <w:p w:rsidR="00074390" w:rsidRPr="00A63C09" w:rsidRDefault="00074390" w:rsidP="00074390">
          <w:pPr>
            <w:pStyle w:val="Header"/>
            <w:tabs>
              <w:tab w:val="right" w:pos="9360"/>
            </w:tabs>
            <w:ind w:right="-540"/>
            <w:rPr>
              <w:b/>
              <w:sz w:val="16"/>
              <w:szCs w:val="16"/>
            </w:rPr>
          </w:pPr>
          <w:r>
            <w:t xml:space="preserve">   </w:t>
          </w:r>
          <w:r>
            <w:rPr>
              <w:noProof/>
            </w:rPr>
            <w:drawing>
              <wp:inline distT="0" distB="0" distL="0" distR="0">
                <wp:extent cx="724535" cy="724535"/>
                <wp:effectExtent l="19050" t="0" r="0" b="0"/>
                <wp:docPr id="3" name="Picture 3" descr="Sigla_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Sigla_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535" cy="724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  <w:vAlign w:val="center"/>
        </w:tcPr>
        <w:p w:rsidR="00074390" w:rsidRPr="00A63C09" w:rsidRDefault="00074390" w:rsidP="00074390">
          <w:pPr>
            <w:pStyle w:val="Header"/>
            <w:tabs>
              <w:tab w:val="right" w:pos="9360"/>
            </w:tabs>
            <w:ind w:left="-129" w:right="-540"/>
            <w:rPr>
              <w:b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>
                <wp:extent cx="991870" cy="690245"/>
                <wp:effectExtent l="19050" t="0" r="0" b="0"/>
                <wp:docPr id="4" name="Picture 4" descr="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870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62" w:type="dxa"/>
          <w:vAlign w:val="center"/>
        </w:tcPr>
        <w:p w:rsidR="00074390" w:rsidRPr="00A63C09" w:rsidRDefault="00074390" w:rsidP="00074390">
          <w:pPr>
            <w:pStyle w:val="Header"/>
            <w:tabs>
              <w:tab w:val="right" w:pos="9360"/>
            </w:tabs>
            <w:ind w:right="-540"/>
            <w:rPr>
              <w:b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>
                <wp:extent cx="948690" cy="629920"/>
                <wp:effectExtent l="19050" t="0" r="3810" b="0"/>
                <wp:docPr id="5" name="Picture 5" descr="Siglă_AFIR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Siglă_AFIR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8690" cy="629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E171E" w:rsidRPr="004C508C" w:rsidRDefault="00CE171E" w:rsidP="00074390">
    <w:pPr>
      <w:tabs>
        <w:tab w:val="left" w:pos="1941"/>
      </w:tabs>
      <w:ind w:left="-993" w:hanging="141"/>
      <w:rPr>
        <w:rFonts w:ascii="Trebuchet MS" w:eastAsiaTheme="minorHAnsi" w:hAnsi="Trebuchet MS" w:cstheme="minorBidi"/>
        <w:i/>
        <w:sz w:val="18"/>
        <w:szCs w:val="18"/>
        <w:lang w:val="ro-RO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7"/>
    <w:multiLevelType w:val="multilevel"/>
    <w:tmpl w:val="00000006"/>
    <w:lvl w:ilvl="0">
      <w:start w:val="1"/>
      <w:numFmt w:val="decimal"/>
      <w:lvlText w:val="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0000009"/>
    <w:multiLevelType w:val="multilevel"/>
    <w:tmpl w:val="00000008"/>
    <w:lvl w:ilvl="0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>
    <w:nsid w:val="0000000B"/>
    <w:multiLevelType w:val="multilevel"/>
    <w:tmpl w:val="0000000A"/>
    <w:lvl w:ilvl="0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">
    <w:nsid w:val="0000000D"/>
    <w:multiLevelType w:val="multilevel"/>
    <w:tmpl w:val="0000000C"/>
    <w:lvl w:ilvl="0">
      <w:start w:val="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>
    <w:nsid w:val="04BD6B83"/>
    <w:multiLevelType w:val="hybridMultilevel"/>
    <w:tmpl w:val="930835D4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C42A24C">
      <w:start w:val="400"/>
      <w:numFmt w:val="bullet"/>
      <w:lvlText w:val="-"/>
      <w:lvlJc w:val="left"/>
      <w:pPr>
        <w:ind w:left="1440" w:hanging="360"/>
      </w:pPr>
      <w:rPr>
        <w:rFonts w:ascii="Trebuchet MS" w:eastAsia="Calibri" w:hAnsi="Trebuchet MS" w:cs="Calibri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357051"/>
    <w:multiLevelType w:val="hybridMultilevel"/>
    <w:tmpl w:val="5C56EB38"/>
    <w:lvl w:ilvl="0" w:tplc="0418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7">
    <w:nsid w:val="05C346A1"/>
    <w:multiLevelType w:val="hybridMultilevel"/>
    <w:tmpl w:val="A68E0A18"/>
    <w:lvl w:ilvl="0" w:tplc="04180017">
      <w:start w:val="1"/>
      <w:numFmt w:val="lowerLetter"/>
      <w:lvlText w:val="%1)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8210EAC"/>
    <w:multiLevelType w:val="hybridMultilevel"/>
    <w:tmpl w:val="08ECB608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8A18CB"/>
    <w:multiLevelType w:val="hybridMultilevel"/>
    <w:tmpl w:val="9A44A88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9C877A2"/>
    <w:multiLevelType w:val="hybridMultilevel"/>
    <w:tmpl w:val="09D6C1A2"/>
    <w:lvl w:ilvl="0" w:tplc="F514840A">
      <w:start w:val="1"/>
      <w:numFmt w:val="lowerLetter"/>
      <w:lvlText w:val="%1)"/>
      <w:lvlJc w:val="left"/>
      <w:pPr>
        <w:ind w:left="360" w:hanging="360"/>
      </w:pPr>
      <w:rPr>
        <w:b w:val="0"/>
        <w:sz w:val="22"/>
        <w:szCs w:val="22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DED70B0"/>
    <w:multiLevelType w:val="hybridMultilevel"/>
    <w:tmpl w:val="EC0C340E"/>
    <w:lvl w:ilvl="0" w:tplc="039CC156">
      <w:start w:val="1"/>
      <w:numFmt w:val="decimal"/>
      <w:lvlText w:val="%1."/>
      <w:lvlJc w:val="left"/>
      <w:pPr>
        <w:ind w:left="2136" w:hanging="1416"/>
      </w:pPr>
      <w:rPr>
        <w:rFonts w:hint="default"/>
      </w:rPr>
    </w:lvl>
    <w:lvl w:ilvl="1" w:tplc="755812C2">
      <w:start w:val="1"/>
      <w:numFmt w:val="lowerLetter"/>
      <w:lvlText w:val="%2."/>
      <w:lvlJc w:val="left"/>
      <w:pPr>
        <w:ind w:left="2856" w:hanging="1416"/>
      </w:pPr>
      <w:rPr>
        <w:rFonts w:hint="default"/>
      </w:r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10050F3"/>
    <w:multiLevelType w:val="hybridMultilevel"/>
    <w:tmpl w:val="6966CB34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16170B"/>
    <w:multiLevelType w:val="hybridMultilevel"/>
    <w:tmpl w:val="39969932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3194B99"/>
    <w:multiLevelType w:val="hybridMultilevel"/>
    <w:tmpl w:val="C1CA0E3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4EC4B6B"/>
    <w:multiLevelType w:val="hybridMultilevel"/>
    <w:tmpl w:val="168C3FC2"/>
    <w:lvl w:ilvl="0" w:tplc="04180017">
      <w:start w:val="1"/>
      <w:numFmt w:val="lowerLetter"/>
      <w:lvlText w:val="%1)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6586548"/>
    <w:multiLevelType w:val="hybridMultilevel"/>
    <w:tmpl w:val="88546BC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CC5E2B"/>
    <w:multiLevelType w:val="hybridMultilevel"/>
    <w:tmpl w:val="B1323F3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1B267E5"/>
    <w:multiLevelType w:val="hybridMultilevel"/>
    <w:tmpl w:val="25EE63BE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3037003"/>
    <w:multiLevelType w:val="hybridMultilevel"/>
    <w:tmpl w:val="F424BB4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55610CE"/>
    <w:multiLevelType w:val="hybridMultilevel"/>
    <w:tmpl w:val="D108C302"/>
    <w:lvl w:ilvl="0" w:tplc="04180017">
      <w:start w:val="1"/>
      <w:numFmt w:val="lowerLetter"/>
      <w:lvlText w:val="%1)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84342B4"/>
    <w:multiLevelType w:val="multilevel"/>
    <w:tmpl w:val="A83A520C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5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94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5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3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64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1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23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704" w:hanging="1800"/>
      </w:pPr>
      <w:rPr>
        <w:rFonts w:cs="Times New Roman" w:hint="default"/>
      </w:rPr>
    </w:lvl>
  </w:abstractNum>
  <w:abstractNum w:abstractNumId="22">
    <w:nsid w:val="2A6F2092"/>
    <w:multiLevelType w:val="multilevel"/>
    <w:tmpl w:val="77907306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900" w:hanging="42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5280" w:hanging="1440"/>
      </w:pPr>
      <w:rPr>
        <w:rFonts w:hint="default"/>
        <w:color w:val="000000"/>
      </w:rPr>
    </w:lvl>
  </w:abstractNum>
  <w:abstractNum w:abstractNumId="23">
    <w:nsid w:val="2BCD1B95"/>
    <w:multiLevelType w:val="hybridMultilevel"/>
    <w:tmpl w:val="8CF033B8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2D7944A8"/>
    <w:multiLevelType w:val="hybridMultilevel"/>
    <w:tmpl w:val="35E0563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D8575B9"/>
    <w:multiLevelType w:val="hybridMultilevel"/>
    <w:tmpl w:val="0FC44D9A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0322353"/>
    <w:multiLevelType w:val="hybridMultilevel"/>
    <w:tmpl w:val="4A76F87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31B7721A"/>
    <w:multiLevelType w:val="hybridMultilevel"/>
    <w:tmpl w:val="2CFAC3B2"/>
    <w:lvl w:ilvl="0" w:tplc="04180017">
      <w:start w:val="1"/>
      <w:numFmt w:val="lowerLetter"/>
      <w:lvlText w:val="%1)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324D648E"/>
    <w:multiLevelType w:val="hybridMultilevel"/>
    <w:tmpl w:val="D1F8D63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5A2547B"/>
    <w:multiLevelType w:val="hybridMultilevel"/>
    <w:tmpl w:val="91EC966A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374C12BC"/>
    <w:multiLevelType w:val="hybridMultilevel"/>
    <w:tmpl w:val="E0F0E752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381F3A5F"/>
    <w:multiLevelType w:val="hybridMultilevel"/>
    <w:tmpl w:val="3FBA2FA6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3B4B6818"/>
    <w:multiLevelType w:val="hybridMultilevel"/>
    <w:tmpl w:val="518CBB36"/>
    <w:lvl w:ilvl="0" w:tplc="0418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3C4309AA"/>
    <w:multiLevelType w:val="hybridMultilevel"/>
    <w:tmpl w:val="F9502B5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D1D3703"/>
    <w:multiLevelType w:val="hybridMultilevel"/>
    <w:tmpl w:val="69D2060C"/>
    <w:lvl w:ilvl="0" w:tplc="04180017">
      <w:start w:val="1"/>
      <w:numFmt w:val="lowerLetter"/>
      <w:lvlText w:val="%1)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49964907"/>
    <w:multiLevelType w:val="hybridMultilevel"/>
    <w:tmpl w:val="901A9E0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CF93647"/>
    <w:multiLevelType w:val="hybridMultilevel"/>
    <w:tmpl w:val="06123F3E"/>
    <w:lvl w:ilvl="0" w:tplc="0418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7">
    <w:nsid w:val="52A71A23"/>
    <w:multiLevelType w:val="hybridMultilevel"/>
    <w:tmpl w:val="D506EE98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53C03084"/>
    <w:multiLevelType w:val="hybridMultilevel"/>
    <w:tmpl w:val="D918FD24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4DA092E"/>
    <w:multiLevelType w:val="hybridMultilevel"/>
    <w:tmpl w:val="A8008E02"/>
    <w:lvl w:ilvl="0" w:tplc="04180017">
      <w:start w:val="1"/>
      <w:numFmt w:val="lowerLetter"/>
      <w:lvlText w:val="%1)"/>
      <w:lvlJc w:val="left"/>
      <w:pPr>
        <w:ind w:left="2149" w:hanging="360"/>
      </w:pPr>
    </w:lvl>
    <w:lvl w:ilvl="1" w:tplc="04180019">
      <w:start w:val="1"/>
      <w:numFmt w:val="lowerLetter"/>
      <w:lvlText w:val="%2."/>
      <w:lvlJc w:val="left"/>
      <w:pPr>
        <w:ind w:left="2869" w:hanging="360"/>
      </w:pPr>
    </w:lvl>
    <w:lvl w:ilvl="2" w:tplc="0418001B" w:tentative="1">
      <w:start w:val="1"/>
      <w:numFmt w:val="lowerRoman"/>
      <w:lvlText w:val="%3."/>
      <w:lvlJc w:val="right"/>
      <w:pPr>
        <w:ind w:left="3589" w:hanging="180"/>
      </w:pPr>
    </w:lvl>
    <w:lvl w:ilvl="3" w:tplc="0418000F" w:tentative="1">
      <w:start w:val="1"/>
      <w:numFmt w:val="decimal"/>
      <w:lvlText w:val="%4."/>
      <w:lvlJc w:val="left"/>
      <w:pPr>
        <w:ind w:left="4309" w:hanging="360"/>
      </w:pPr>
    </w:lvl>
    <w:lvl w:ilvl="4" w:tplc="04180019" w:tentative="1">
      <w:start w:val="1"/>
      <w:numFmt w:val="lowerLetter"/>
      <w:lvlText w:val="%5."/>
      <w:lvlJc w:val="left"/>
      <w:pPr>
        <w:ind w:left="5029" w:hanging="360"/>
      </w:pPr>
    </w:lvl>
    <w:lvl w:ilvl="5" w:tplc="0418001B" w:tentative="1">
      <w:start w:val="1"/>
      <w:numFmt w:val="lowerRoman"/>
      <w:lvlText w:val="%6."/>
      <w:lvlJc w:val="right"/>
      <w:pPr>
        <w:ind w:left="5749" w:hanging="180"/>
      </w:pPr>
    </w:lvl>
    <w:lvl w:ilvl="6" w:tplc="0418000F" w:tentative="1">
      <w:start w:val="1"/>
      <w:numFmt w:val="decimal"/>
      <w:lvlText w:val="%7."/>
      <w:lvlJc w:val="left"/>
      <w:pPr>
        <w:ind w:left="6469" w:hanging="360"/>
      </w:pPr>
    </w:lvl>
    <w:lvl w:ilvl="7" w:tplc="04180019" w:tentative="1">
      <w:start w:val="1"/>
      <w:numFmt w:val="lowerLetter"/>
      <w:lvlText w:val="%8."/>
      <w:lvlJc w:val="left"/>
      <w:pPr>
        <w:ind w:left="7189" w:hanging="360"/>
      </w:pPr>
    </w:lvl>
    <w:lvl w:ilvl="8" w:tplc="0418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40">
    <w:nsid w:val="55E45136"/>
    <w:multiLevelType w:val="hybridMultilevel"/>
    <w:tmpl w:val="7EB8CE4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7E40D09"/>
    <w:multiLevelType w:val="multilevel"/>
    <w:tmpl w:val="9148DBD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>
    <w:nsid w:val="59AE1E3C"/>
    <w:multiLevelType w:val="hybridMultilevel"/>
    <w:tmpl w:val="37123612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A205834"/>
    <w:multiLevelType w:val="hybridMultilevel"/>
    <w:tmpl w:val="13E4831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C574C4A"/>
    <w:multiLevelType w:val="hybridMultilevel"/>
    <w:tmpl w:val="1194B11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DF70BB5"/>
    <w:multiLevelType w:val="hybridMultilevel"/>
    <w:tmpl w:val="B220137E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5EF23162"/>
    <w:multiLevelType w:val="hybridMultilevel"/>
    <w:tmpl w:val="817862D4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62F050FE"/>
    <w:multiLevelType w:val="hybridMultilevel"/>
    <w:tmpl w:val="AF083BA4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63E81910"/>
    <w:multiLevelType w:val="hybridMultilevel"/>
    <w:tmpl w:val="DC542198"/>
    <w:lvl w:ilvl="0" w:tplc="15F60306">
      <w:start w:val="1"/>
      <w:numFmt w:val="decimal"/>
      <w:lvlText w:val="1.%1."/>
      <w:lvlJc w:val="left"/>
      <w:pPr>
        <w:ind w:left="360" w:hanging="360"/>
      </w:pPr>
      <w:rPr>
        <w:rFonts w:cs="Times New Roman" w:hint="default"/>
        <w:b/>
        <w:bCs/>
      </w:rPr>
    </w:lvl>
    <w:lvl w:ilvl="1" w:tplc="6CDC9E8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CE401A0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D32181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5AC827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96942F6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5BF2BC7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74E4C024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FE8A2B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64142811"/>
    <w:multiLevelType w:val="hybridMultilevel"/>
    <w:tmpl w:val="AA04E1F6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69CE409C"/>
    <w:multiLevelType w:val="hybridMultilevel"/>
    <w:tmpl w:val="DE8E858E"/>
    <w:lvl w:ilvl="0" w:tplc="04180017">
      <w:start w:val="1"/>
      <w:numFmt w:val="lowerLetter"/>
      <w:lvlText w:val="%1)"/>
      <w:lvlJc w:val="left"/>
      <w:pPr>
        <w:ind w:left="113" w:hanging="56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6F001E45"/>
    <w:multiLevelType w:val="hybridMultilevel"/>
    <w:tmpl w:val="C67AE378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>
    <w:nsid w:val="705F3B98"/>
    <w:multiLevelType w:val="hybridMultilevel"/>
    <w:tmpl w:val="EBACC20C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233599E"/>
    <w:multiLevelType w:val="hybridMultilevel"/>
    <w:tmpl w:val="9EEAED80"/>
    <w:lvl w:ilvl="0" w:tplc="C2E20684">
      <w:start w:val="1"/>
      <w:numFmt w:val="decimal"/>
      <w:suff w:val="space"/>
      <w:lvlText w:val="%1."/>
      <w:lvlJc w:val="left"/>
      <w:pPr>
        <w:ind w:left="113" w:hanging="56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>
    <w:nsid w:val="73490C18"/>
    <w:multiLevelType w:val="hybridMultilevel"/>
    <w:tmpl w:val="F6E428DC"/>
    <w:lvl w:ilvl="0" w:tplc="DC02B5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55521B1"/>
    <w:multiLevelType w:val="multilevel"/>
    <w:tmpl w:val="66F65EAA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56">
    <w:nsid w:val="793A062F"/>
    <w:multiLevelType w:val="multilevel"/>
    <w:tmpl w:val="CF56A6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57">
    <w:nsid w:val="7CF210F9"/>
    <w:multiLevelType w:val="hybridMultilevel"/>
    <w:tmpl w:val="ADCE667E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57"/>
  </w:num>
  <w:num w:numId="3">
    <w:abstractNumId w:val="51"/>
  </w:num>
  <w:num w:numId="4">
    <w:abstractNumId w:val="49"/>
  </w:num>
  <w:num w:numId="5">
    <w:abstractNumId w:val="33"/>
  </w:num>
  <w:num w:numId="6">
    <w:abstractNumId w:val="8"/>
  </w:num>
  <w:num w:numId="7">
    <w:abstractNumId w:val="25"/>
  </w:num>
  <w:num w:numId="8">
    <w:abstractNumId w:val="35"/>
  </w:num>
  <w:num w:numId="9">
    <w:abstractNumId w:val="40"/>
  </w:num>
  <w:num w:numId="10">
    <w:abstractNumId w:val="12"/>
  </w:num>
  <w:num w:numId="11">
    <w:abstractNumId w:val="9"/>
  </w:num>
  <w:num w:numId="12">
    <w:abstractNumId w:val="14"/>
  </w:num>
  <w:num w:numId="13">
    <w:abstractNumId w:val="36"/>
  </w:num>
  <w:num w:numId="14">
    <w:abstractNumId w:val="43"/>
  </w:num>
  <w:num w:numId="15">
    <w:abstractNumId w:val="37"/>
  </w:num>
  <w:num w:numId="16">
    <w:abstractNumId w:val="46"/>
  </w:num>
  <w:num w:numId="17">
    <w:abstractNumId w:val="47"/>
  </w:num>
  <w:num w:numId="18">
    <w:abstractNumId w:val="24"/>
  </w:num>
  <w:num w:numId="19">
    <w:abstractNumId w:val="45"/>
  </w:num>
  <w:num w:numId="20">
    <w:abstractNumId w:val="30"/>
  </w:num>
  <w:num w:numId="21">
    <w:abstractNumId w:val="20"/>
  </w:num>
  <w:num w:numId="22">
    <w:abstractNumId w:val="29"/>
  </w:num>
  <w:num w:numId="23">
    <w:abstractNumId w:val="28"/>
  </w:num>
  <w:num w:numId="24">
    <w:abstractNumId w:val="13"/>
  </w:num>
  <w:num w:numId="25">
    <w:abstractNumId w:val="5"/>
  </w:num>
  <w:num w:numId="26">
    <w:abstractNumId w:val="23"/>
  </w:num>
  <w:num w:numId="27">
    <w:abstractNumId w:val="38"/>
  </w:num>
  <w:num w:numId="28">
    <w:abstractNumId w:val="31"/>
  </w:num>
  <w:num w:numId="29">
    <w:abstractNumId w:val="53"/>
  </w:num>
  <w:num w:numId="30">
    <w:abstractNumId w:val="48"/>
  </w:num>
  <w:num w:numId="31">
    <w:abstractNumId w:val="21"/>
  </w:num>
  <w:num w:numId="32">
    <w:abstractNumId w:val="56"/>
  </w:num>
  <w:num w:numId="33">
    <w:abstractNumId w:val="17"/>
  </w:num>
  <w:num w:numId="34">
    <w:abstractNumId w:val="41"/>
  </w:num>
  <w:num w:numId="35">
    <w:abstractNumId w:val="44"/>
  </w:num>
  <w:num w:numId="36">
    <w:abstractNumId w:val="19"/>
  </w:num>
  <w:num w:numId="37">
    <w:abstractNumId w:val="18"/>
  </w:num>
  <w:num w:numId="38">
    <w:abstractNumId w:val="0"/>
  </w:num>
  <w:num w:numId="39">
    <w:abstractNumId w:val="1"/>
  </w:num>
  <w:num w:numId="40">
    <w:abstractNumId w:val="2"/>
  </w:num>
  <w:num w:numId="41">
    <w:abstractNumId w:val="3"/>
  </w:num>
  <w:num w:numId="42">
    <w:abstractNumId w:val="4"/>
  </w:num>
  <w:num w:numId="43">
    <w:abstractNumId w:val="55"/>
  </w:num>
  <w:num w:numId="44">
    <w:abstractNumId w:val="22"/>
  </w:num>
  <w:num w:numId="45">
    <w:abstractNumId w:val="11"/>
  </w:num>
  <w:num w:numId="46">
    <w:abstractNumId w:val="39"/>
  </w:num>
  <w:num w:numId="47">
    <w:abstractNumId w:val="54"/>
  </w:num>
  <w:num w:numId="48">
    <w:abstractNumId w:val="6"/>
  </w:num>
  <w:num w:numId="49">
    <w:abstractNumId w:val="50"/>
  </w:num>
  <w:num w:numId="50">
    <w:abstractNumId w:val="34"/>
  </w:num>
  <w:num w:numId="51">
    <w:abstractNumId w:val="52"/>
  </w:num>
  <w:num w:numId="52">
    <w:abstractNumId w:val="16"/>
  </w:num>
  <w:num w:numId="53">
    <w:abstractNumId w:val="7"/>
  </w:num>
  <w:num w:numId="54">
    <w:abstractNumId w:val="15"/>
  </w:num>
  <w:num w:numId="55">
    <w:abstractNumId w:val="32"/>
  </w:num>
  <w:num w:numId="56">
    <w:abstractNumId w:val="27"/>
  </w:num>
  <w:num w:numId="57">
    <w:abstractNumId w:val="42"/>
  </w:num>
  <w:num w:numId="58">
    <w:abstractNumId w:val="10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stylePaneFormatFilter w:val="3F01"/>
  <w:defaultTabStop w:val="720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864A18"/>
    <w:rsid w:val="000005CD"/>
    <w:rsid w:val="00000E37"/>
    <w:rsid w:val="00001C2E"/>
    <w:rsid w:val="00002899"/>
    <w:rsid w:val="00003FE3"/>
    <w:rsid w:val="0000434E"/>
    <w:rsid w:val="00006360"/>
    <w:rsid w:val="00006E04"/>
    <w:rsid w:val="000102F7"/>
    <w:rsid w:val="00010380"/>
    <w:rsid w:val="000106BE"/>
    <w:rsid w:val="000115F2"/>
    <w:rsid w:val="00012617"/>
    <w:rsid w:val="0001346F"/>
    <w:rsid w:val="0001396E"/>
    <w:rsid w:val="00014D2E"/>
    <w:rsid w:val="0001527B"/>
    <w:rsid w:val="0001599C"/>
    <w:rsid w:val="00015DE6"/>
    <w:rsid w:val="00020E18"/>
    <w:rsid w:val="00021BEC"/>
    <w:rsid w:val="0002276A"/>
    <w:rsid w:val="00022EAB"/>
    <w:rsid w:val="00023B5D"/>
    <w:rsid w:val="00024B66"/>
    <w:rsid w:val="00024C46"/>
    <w:rsid w:val="00025EDC"/>
    <w:rsid w:val="00026AE2"/>
    <w:rsid w:val="00026F66"/>
    <w:rsid w:val="000277B5"/>
    <w:rsid w:val="0003048C"/>
    <w:rsid w:val="00030531"/>
    <w:rsid w:val="00030A04"/>
    <w:rsid w:val="000312CC"/>
    <w:rsid w:val="000342FE"/>
    <w:rsid w:val="0003469B"/>
    <w:rsid w:val="00034DB5"/>
    <w:rsid w:val="00035272"/>
    <w:rsid w:val="0003570E"/>
    <w:rsid w:val="0003576D"/>
    <w:rsid w:val="00035B26"/>
    <w:rsid w:val="000372E7"/>
    <w:rsid w:val="00040F64"/>
    <w:rsid w:val="0004110E"/>
    <w:rsid w:val="0004115C"/>
    <w:rsid w:val="00041CCC"/>
    <w:rsid w:val="000437F2"/>
    <w:rsid w:val="00043933"/>
    <w:rsid w:val="00043990"/>
    <w:rsid w:val="00043EE1"/>
    <w:rsid w:val="00044009"/>
    <w:rsid w:val="00044458"/>
    <w:rsid w:val="00044D41"/>
    <w:rsid w:val="0004537E"/>
    <w:rsid w:val="00045D2B"/>
    <w:rsid w:val="000464C2"/>
    <w:rsid w:val="000468A0"/>
    <w:rsid w:val="00047AE2"/>
    <w:rsid w:val="000539C1"/>
    <w:rsid w:val="0005429E"/>
    <w:rsid w:val="00054577"/>
    <w:rsid w:val="0005461E"/>
    <w:rsid w:val="00054671"/>
    <w:rsid w:val="00054B98"/>
    <w:rsid w:val="00054DC0"/>
    <w:rsid w:val="00055D2B"/>
    <w:rsid w:val="000560B9"/>
    <w:rsid w:val="00056B6F"/>
    <w:rsid w:val="00056BE9"/>
    <w:rsid w:val="00057B6F"/>
    <w:rsid w:val="000603AB"/>
    <w:rsid w:val="00061393"/>
    <w:rsid w:val="00062E02"/>
    <w:rsid w:val="000633CA"/>
    <w:rsid w:val="00063E1D"/>
    <w:rsid w:val="00064756"/>
    <w:rsid w:val="00064970"/>
    <w:rsid w:val="00064A79"/>
    <w:rsid w:val="00065E36"/>
    <w:rsid w:val="00067200"/>
    <w:rsid w:val="00067582"/>
    <w:rsid w:val="00067BDD"/>
    <w:rsid w:val="00072646"/>
    <w:rsid w:val="0007374B"/>
    <w:rsid w:val="00073F25"/>
    <w:rsid w:val="00073F56"/>
    <w:rsid w:val="00074390"/>
    <w:rsid w:val="000743A8"/>
    <w:rsid w:val="00075635"/>
    <w:rsid w:val="00077A88"/>
    <w:rsid w:val="000844F4"/>
    <w:rsid w:val="00084826"/>
    <w:rsid w:val="00084B64"/>
    <w:rsid w:val="00084B85"/>
    <w:rsid w:val="000851BB"/>
    <w:rsid w:val="00085435"/>
    <w:rsid w:val="00086AAE"/>
    <w:rsid w:val="00086F5E"/>
    <w:rsid w:val="000873B2"/>
    <w:rsid w:val="0009034B"/>
    <w:rsid w:val="00090800"/>
    <w:rsid w:val="00096096"/>
    <w:rsid w:val="000A188D"/>
    <w:rsid w:val="000A263F"/>
    <w:rsid w:val="000A35EC"/>
    <w:rsid w:val="000A537C"/>
    <w:rsid w:val="000A641A"/>
    <w:rsid w:val="000A774A"/>
    <w:rsid w:val="000B0CE1"/>
    <w:rsid w:val="000B1136"/>
    <w:rsid w:val="000B15B0"/>
    <w:rsid w:val="000B2B76"/>
    <w:rsid w:val="000B2E1D"/>
    <w:rsid w:val="000B4276"/>
    <w:rsid w:val="000B4B49"/>
    <w:rsid w:val="000B551C"/>
    <w:rsid w:val="000B6977"/>
    <w:rsid w:val="000B790C"/>
    <w:rsid w:val="000B797A"/>
    <w:rsid w:val="000C06F4"/>
    <w:rsid w:val="000C0715"/>
    <w:rsid w:val="000C0D58"/>
    <w:rsid w:val="000C1F35"/>
    <w:rsid w:val="000C51B8"/>
    <w:rsid w:val="000C5CE8"/>
    <w:rsid w:val="000C6881"/>
    <w:rsid w:val="000C6C02"/>
    <w:rsid w:val="000C7054"/>
    <w:rsid w:val="000C7120"/>
    <w:rsid w:val="000D16CF"/>
    <w:rsid w:val="000D16D3"/>
    <w:rsid w:val="000D343A"/>
    <w:rsid w:val="000D41C2"/>
    <w:rsid w:val="000D428E"/>
    <w:rsid w:val="000D480A"/>
    <w:rsid w:val="000D4F29"/>
    <w:rsid w:val="000D636D"/>
    <w:rsid w:val="000D64A1"/>
    <w:rsid w:val="000D74C2"/>
    <w:rsid w:val="000D78A5"/>
    <w:rsid w:val="000E0123"/>
    <w:rsid w:val="000E02A8"/>
    <w:rsid w:val="000E09E3"/>
    <w:rsid w:val="000E1F7E"/>
    <w:rsid w:val="000E538B"/>
    <w:rsid w:val="000E62AB"/>
    <w:rsid w:val="000F026D"/>
    <w:rsid w:val="000F0AAA"/>
    <w:rsid w:val="000F174D"/>
    <w:rsid w:val="000F1931"/>
    <w:rsid w:val="000F1C5A"/>
    <w:rsid w:val="000F321A"/>
    <w:rsid w:val="000F3943"/>
    <w:rsid w:val="000F4176"/>
    <w:rsid w:val="000F4C00"/>
    <w:rsid w:val="000F5061"/>
    <w:rsid w:val="000F5214"/>
    <w:rsid w:val="000F625F"/>
    <w:rsid w:val="00101EB2"/>
    <w:rsid w:val="00102663"/>
    <w:rsid w:val="00102D49"/>
    <w:rsid w:val="001035A1"/>
    <w:rsid w:val="00103736"/>
    <w:rsid w:val="0010388F"/>
    <w:rsid w:val="00103E10"/>
    <w:rsid w:val="00104083"/>
    <w:rsid w:val="001050A1"/>
    <w:rsid w:val="001070D8"/>
    <w:rsid w:val="0010790B"/>
    <w:rsid w:val="00110670"/>
    <w:rsid w:val="00110A1E"/>
    <w:rsid w:val="00110CF9"/>
    <w:rsid w:val="0011127E"/>
    <w:rsid w:val="001115F3"/>
    <w:rsid w:val="00111E2C"/>
    <w:rsid w:val="00111E3D"/>
    <w:rsid w:val="00111EC1"/>
    <w:rsid w:val="001121C7"/>
    <w:rsid w:val="001122F7"/>
    <w:rsid w:val="001126FF"/>
    <w:rsid w:val="0011275C"/>
    <w:rsid w:val="00112800"/>
    <w:rsid w:val="001130C6"/>
    <w:rsid w:val="00113DA5"/>
    <w:rsid w:val="00115907"/>
    <w:rsid w:val="001166D9"/>
    <w:rsid w:val="00120B4E"/>
    <w:rsid w:val="00122D73"/>
    <w:rsid w:val="0012356B"/>
    <w:rsid w:val="001235FB"/>
    <w:rsid w:val="00124288"/>
    <w:rsid w:val="00124BB9"/>
    <w:rsid w:val="00125B1E"/>
    <w:rsid w:val="00125E1F"/>
    <w:rsid w:val="00125E22"/>
    <w:rsid w:val="00125EBD"/>
    <w:rsid w:val="001261CB"/>
    <w:rsid w:val="001262A4"/>
    <w:rsid w:val="00126A23"/>
    <w:rsid w:val="001277B6"/>
    <w:rsid w:val="001278E0"/>
    <w:rsid w:val="00127A69"/>
    <w:rsid w:val="00130656"/>
    <w:rsid w:val="00131617"/>
    <w:rsid w:val="00132D7C"/>
    <w:rsid w:val="00132DC1"/>
    <w:rsid w:val="00133A14"/>
    <w:rsid w:val="00133E5C"/>
    <w:rsid w:val="00134866"/>
    <w:rsid w:val="00135821"/>
    <w:rsid w:val="00135AAE"/>
    <w:rsid w:val="001360CF"/>
    <w:rsid w:val="00136B3B"/>
    <w:rsid w:val="00137657"/>
    <w:rsid w:val="001413B6"/>
    <w:rsid w:val="00142500"/>
    <w:rsid w:val="00143F28"/>
    <w:rsid w:val="001443B8"/>
    <w:rsid w:val="00144EEB"/>
    <w:rsid w:val="00146200"/>
    <w:rsid w:val="00151099"/>
    <w:rsid w:val="00152C77"/>
    <w:rsid w:val="00152CA0"/>
    <w:rsid w:val="00153545"/>
    <w:rsid w:val="0015501D"/>
    <w:rsid w:val="0015511B"/>
    <w:rsid w:val="001553EF"/>
    <w:rsid w:val="001573A8"/>
    <w:rsid w:val="0015766C"/>
    <w:rsid w:val="001578F3"/>
    <w:rsid w:val="00157DF7"/>
    <w:rsid w:val="001600B1"/>
    <w:rsid w:val="00161059"/>
    <w:rsid w:val="0016118A"/>
    <w:rsid w:val="00161B0B"/>
    <w:rsid w:val="00161D0D"/>
    <w:rsid w:val="001629CF"/>
    <w:rsid w:val="00162AF8"/>
    <w:rsid w:val="001631E7"/>
    <w:rsid w:val="001639D5"/>
    <w:rsid w:val="00164685"/>
    <w:rsid w:val="0016569B"/>
    <w:rsid w:val="00165AA0"/>
    <w:rsid w:val="00165D18"/>
    <w:rsid w:val="00165E55"/>
    <w:rsid w:val="00166423"/>
    <w:rsid w:val="0016739D"/>
    <w:rsid w:val="00167A4C"/>
    <w:rsid w:val="00167EDB"/>
    <w:rsid w:val="00170A79"/>
    <w:rsid w:val="0017128A"/>
    <w:rsid w:val="001714EA"/>
    <w:rsid w:val="00171D5D"/>
    <w:rsid w:val="00171F1D"/>
    <w:rsid w:val="00173010"/>
    <w:rsid w:val="00177CC2"/>
    <w:rsid w:val="001809BA"/>
    <w:rsid w:val="00180D0E"/>
    <w:rsid w:val="00181153"/>
    <w:rsid w:val="00182DCF"/>
    <w:rsid w:val="00183D9C"/>
    <w:rsid w:val="00183DB9"/>
    <w:rsid w:val="00184749"/>
    <w:rsid w:val="00185815"/>
    <w:rsid w:val="001860F3"/>
    <w:rsid w:val="00187854"/>
    <w:rsid w:val="001907EE"/>
    <w:rsid w:val="001916C1"/>
    <w:rsid w:val="00191A72"/>
    <w:rsid w:val="00191FBF"/>
    <w:rsid w:val="00192B14"/>
    <w:rsid w:val="00192B36"/>
    <w:rsid w:val="00193D59"/>
    <w:rsid w:val="0019464F"/>
    <w:rsid w:val="00194EA2"/>
    <w:rsid w:val="001957B4"/>
    <w:rsid w:val="0019597A"/>
    <w:rsid w:val="00196922"/>
    <w:rsid w:val="00196A59"/>
    <w:rsid w:val="00197427"/>
    <w:rsid w:val="00197535"/>
    <w:rsid w:val="00197B20"/>
    <w:rsid w:val="001A0058"/>
    <w:rsid w:val="001A0FA6"/>
    <w:rsid w:val="001A14F3"/>
    <w:rsid w:val="001A1647"/>
    <w:rsid w:val="001A1A27"/>
    <w:rsid w:val="001A1A67"/>
    <w:rsid w:val="001A2C73"/>
    <w:rsid w:val="001A3417"/>
    <w:rsid w:val="001A535A"/>
    <w:rsid w:val="001A5960"/>
    <w:rsid w:val="001A64AF"/>
    <w:rsid w:val="001A79FD"/>
    <w:rsid w:val="001A7ACC"/>
    <w:rsid w:val="001B0BDF"/>
    <w:rsid w:val="001B0F1C"/>
    <w:rsid w:val="001B11CE"/>
    <w:rsid w:val="001B17FD"/>
    <w:rsid w:val="001B2858"/>
    <w:rsid w:val="001B3098"/>
    <w:rsid w:val="001B3874"/>
    <w:rsid w:val="001B4899"/>
    <w:rsid w:val="001B4E7D"/>
    <w:rsid w:val="001B62E0"/>
    <w:rsid w:val="001B7E9F"/>
    <w:rsid w:val="001B7EBD"/>
    <w:rsid w:val="001C0117"/>
    <w:rsid w:val="001C0A38"/>
    <w:rsid w:val="001C0E67"/>
    <w:rsid w:val="001C2611"/>
    <w:rsid w:val="001C298D"/>
    <w:rsid w:val="001C2F61"/>
    <w:rsid w:val="001C4029"/>
    <w:rsid w:val="001C4A01"/>
    <w:rsid w:val="001C51F9"/>
    <w:rsid w:val="001C5FC0"/>
    <w:rsid w:val="001C65B5"/>
    <w:rsid w:val="001C70A0"/>
    <w:rsid w:val="001C7354"/>
    <w:rsid w:val="001C7DF6"/>
    <w:rsid w:val="001D004C"/>
    <w:rsid w:val="001D01A2"/>
    <w:rsid w:val="001D091F"/>
    <w:rsid w:val="001D0F9F"/>
    <w:rsid w:val="001D1122"/>
    <w:rsid w:val="001D328D"/>
    <w:rsid w:val="001D4579"/>
    <w:rsid w:val="001D4AFB"/>
    <w:rsid w:val="001D6F56"/>
    <w:rsid w:val="001D765C"/>
    <w:rsid w:val="001E13CA"/>
    <w:rsid w:val="001E1DF9"/>
    <w:rsid w:val="001E2AA4"/>
    <w:rsid w:val="001E2BCA"/>
    <w:rsid w:val="001E3340"/>
    <w:rsid w:val="001E3603"/>
    <w:rsid w:val="001E3EDB"/>
    <w:rsid w:val="001E42DA"/>
    <w:rsid w:val="001E44AB"/>
    <w:rsid w:val="001E5819"/>
    <w:rsid w:val="001E593D"/>
    <w:rsid w:val="001E59B3"/>
    <w:rsid w:val="001F1F49"/>
    <w:rsid w:val="001F21C8"/>
    <w:rsid w:val="001F2FA6"/>
    <w:rsid w:val="001F3E68"/>
    <w:rsid w:val="001F5C3B"/>
    <w:rsid w:val="001F5DD5"/>
    <w:rsid w:val="001F5F6E"/>
    <w:rsid w:val="001F7C95"/>
    <w:rsid w:val="00200854"/>
    <w:rsid w:val="002010D9"/>
    <w:rsid w:val="0020240A"/>
    <w:rsid w:val="00202455"/>
    <w:rsid w:val="002030E6"/>
    <w:rsid w:val="0020461A"/>
    <w:rsid w:val="00206073"/>
    <w:rsid w:val="002066B8"/>
    <w:rsid w:val="002067AA"/>
    <w:rsid w:val="002075D4"/>
    <w:rsid w:val="00207E69"/>
    <w:rsid w:val="00210920"/>
    <w:rsid w:val="00210A34"/>
    <w:rsid w:val="002117F6"/>
    <w:rsid w:val="00212AD3"/>
    <w:rsid w:val="0021302A"/>
    <w:rsid w:val="002138E3"/>
    <w:rsid w:val="00214943"/>
    <w:rsid w:val="0021631A"/>
    <w:rsid w:val="00216EDE"/>
    <w:rsid w:val="0021746E"/>
    <w:rsid w:val="00220B9F"/>
    <w:rsid w:val="00220DB0"/>
    <w:rsid w:val="00221CDF"/>
    <w:rsid w:val="002220AB"/>
    <w:rsid w:val="0022345C"/>
    <w:rsid w:val="0022386D"/>
    <w:rsid w:val="002241AB"/>
    <w:rsid w:val="00224E15"/>
    <w:rsid w:val="00225AAA"/>
    <w:rsid w:val="0022622D"/>
    <w:rsid w:val="00226540"/>
    <w:rsid w:val="00226645"/>
    <w:rsid w:val="00226E69"/>
    <w:rsid w:val="00227FB4"/>
    <w:rsid w:val="00230385"/>
    <w:rsid w:val="002316AC"/>
    <w:rsid w:val="00231CBB"/>
    <w:rsid w:val="00234AC6"/>
    <w:rsid w:val="00235CB4"/>
    <w:rsid w:val="002361E2"/>
    <w:rsid w:val="002364AA"/>
    <w:rsid w:val="0023769B"/>
    <w:rsid w:val="002378B0"/>
    <w:rsid w:val="002401E8"/>
    <w:rsid w:val="002404DC"/>
    <w:rsid w:val="002414F1"/>
    <w:rsid w:val="00241B64"/>
    <w:rsid w:val="00243BC0"/>
    <w:rsid w:val="002452B6"/>
    <w:rsid w:val="002477D5"/>
    <w:rsid w:val="002508FC"/>
    <w:rsid w:val="00252AFB"/>
    <w:rsid w:val="00253765"/>
    <w:rsid w:val="00253AB9"/>
    <w:rsid w:val="00254944"/>
    <w:rsid w:val="00256A06"/>
    <w:rsid w:val="00257087"/>
    <w:rsid w:val="00257E1E"/>
    <w:rsid w:val="00260C4E"/>
    <w:rsid w:val="0026203E"/>
    <w:rsid w:val="00262259"/>
    <w:rsid w:val="00264C2F"/>
    <w:rsid w:val="00265A3A"/>
    <w:rsid w:val="00265C13"/>
    <w:rsid w:val="00266093"/>
    <w:rsid w:val="00267242"/>
    <w:rsid w:val="00270B81"/>
    <w:rsid w:val="00271C9A"/>
    <w:rsid w:val="002743A2"/>
    <w:rsid w:val="00274F4F"/>
    <w:rsid w:val="002754A5"/>
    <w:rsid w:val="00275713"/>
    <w:rsid w:val="0027694B"/>
    <w:rsid w:val="00276B74"/>
    <w:rsid w:val="00280E9D"/>
    <w:rsid w:val="0028109C"/>
    <w:rsid w:val="00281691"/>
    <w:rsid w:val="00281D31"/>
    <w:rsid w:val="002823C6"/>
    <w:rsid w:val="0028258A"/>
    <w:rsid w:val="00282AF3"/>
    <w:rsid w:val="002831D7"/>
    <w:rsid w:val="00283FEB"/>
    <w:rsid w:val="0028461E"/>
    <w:rsid w:val="00284AB5"/>
    <w:rsid w:val="0028546E"/>
    <w:rsid w:val="00285714"/>
    <w:rsid w:val="0028590A"/>
    <w:rsid w:val="002910FD"/>
    <w:rsid w:val="00291357"/>
    <w:rsid w:val="00291608"/>
    <w:rsid w:val="00292BC0"/>
    <w:rsid w:val="00292E68"/>
    <w:rsid w:val="00292E71"/>
    <w:rsid w:val="00292F27"/>
    <w:rsid w:val="0029376D"/>
    <w:rsid w:val="002943A8"/>
    <w:rsid w:val="00294D14"/>
    <w:rsid w:val="00295BBB"/>
    <w:rsid w:val="00295CFB"/>
    <w:rsid w:val="00295DAB"/>
    <w:rsid w:val="00296AA2"/>
    <w:rsid w:val="00296C9C"/>
    <w:rsid w:val="00296F51"/>
    <w:rsid w:val="002976E5"/>
    <w:rsid w:val="002A00B6"/>
    <w:rsid w:val="002A059A"/>
    <w:rsid w:val="002A1D1E"/>
    <w:rsid w:val="002A1F19"/>
    <w:rsid w:val="002A29F7"/>
    <w:rsid w:val="002A3596"/>
    <w:rsid w:val="002A3C82"/>
    <w:rsid w:val="002A3D70"/>
    <w:rsid w:val="002A41FD"/>
    <w:rsid w:val="002A4E50"/>
    <w:rsid w:val="002A59C2"/>
    <w:rsid w:val="002A6026"/>
    <w:rsid w:val="002A6239"/>
    <w:rsid w:val="002A66C3"/>
    <w:rsid w:val="002A769C"/>
    <w:rsid w:val="002B07A2"/>
    <w:rsid w:val="002B0CF3"/>
    <w:rsid w:val="002B0EF6"/>
    <w:rsid w:val="002B2898"/>
    <w:rsid w:val="002B2B2A"/>
    <w:rsid w:val="002B33D0"/>
    <w:rsid w:val="002B442F"/>
    <w:rsid w:val="002B4C11"/>
    <w:rsid w:val="002B4D47"/>
    <w:rsid w:val="002B4E47"/>
    <w:rsid w:val="002B4F7D"/>
    <w:rsid w:val="002B57E9"/>
    <w:rsid w:val="002C035A"/>
    <w:rsid w:val="002C0601"/>
    <w:rsid w:val="002C1607"/>
    <w:rsid w:val="002C2BF1"/>
    <w:rsid w:val="002C2D1F"/>
    <w:rsid w:val="002C3960"/>
    <w:rsid w:val="002C4589"/>
    <w:rsid w:val="002C55B3"/>
    <w:rsid w:val="002C6561"/>
    <w:rsid w:val="002C6808"/>
    <w:rsid w:val="002C6B4E"/>
    <w:rsid w:val="002C6F1A"/>
    <w:rsid w:val="002D0511"/>
    <w:rsid w:val="002D150E"/>
    <w:rsid w:val="002D1902"/>
    <w:rsid w:val="002D3185"/>
    <w:rsid w:val="002D4B6B"/>
    <w:rsid w:val="002D6102"/>
    <w:rsid w:val="002D64FF"/>
    <w:rsid w:val="002D71C3"/>
    <w:rsid w:val="002D7CAB"/>
    <w:rsid w:val="002E0F33"/>
    <w:rsid w:val="002E12B8"/>
    <w:rsid w:val="002E2904"/>
    <w:rsid w:val="002E3C1D"/>
    <w:rsid w:val="002E3CAE"/>
    <w:rsid w:val="002E48E0"/>
    <w:rsid w:val="002E5C45"/>
    <w:rsid w:val="002E6548"/>
    <w:rsid w:val="002E769C"/>
    <w:rsid w:val="002F03F9"/>
    <w:rsid w:val="002F0A15"/>
    <w:rsid w:val="002F1E28"/>
    <w:rsid w:val="002F31EF"/>
    <w:rsid w:val="002F4ABE"/>
    <w:rsid w:val="002F4D9A"/>
    <w:rsid w:val="002F58D9"/>
    <w:rsid w:val="002F63AB"/>
    <w:rsid w:val="002F716B"/>
    <w:rsid w:val="002F7658"/>
    <w:rsid w:val="00300387"/>
    <w:rsid w:val="003010AC"/>
    <w:rsid w:val="0030242F"/>
    <w:rsid w:val="00302952"/>
    <w:rsid w:val="00303BC9"/>
    <w:rsid w:val="00306339"/>
    <w:rsid w:val="003064E9"/>
    <w:rsid w:val="0030668F"/>
    <w:rsid w:val="003070E3"/>
    <w:rsid w:val="00307C94"/>
    <w:rsid w:val="0031064A"/>
    <w:rsid w:val="003107F1"/>
    <w:rsid w:val="00311B88"/>
    <w:rsid w:val="00311F0B"/>
    <w:rsid w:val="00312DBC"/>
    <w:rsid w:val="00312E4B"/>
    <w:rsid w:val="00313FF6"/>
    <w:rsid w:val="00314288"/>
    <w:rsid w:val="0031447A"/>
    <w:rsid w:val="00315307"/>
    <w:rsid w:val="00320539"/>
    <w:rsid w:val="0032072B"/>
    <w:rsid w:val="00320C85"/>
    <w:rsid w:val="00323432"/>
    <w:rsid w:val="00324E53"/>
    <w:rsid w:val="00325460"/>
    <w:rsid w:val="003254EA"/>
    <w:rsid w:val="00325E11"/>
    <w:rsid w:val="00326D98"/>
    <w:rsid w:val="00327016"/>
    <w:rsid w:val="003271E6"/>
    <w:rsid w:val="003274D3"/>
    <w:rsid w:val="00327A0C"/>
    <w:rsid w:val="00327B86"/>
    <w:rsid w:val="0033012E"/>
    <w:rsid w:val="00330E2C"/>
    <w:rsid w:val="00330F1D"/>
    <w:rsid w:val="00332ADF"/>
    <w:rsid w:val="00333357"/>
    <w:rsid w:val="00333A66"/>
    <w:rsid w:val="00335295"/>
    <w:rsid w:val="003352AA"/>
    <w:rsid w:val="003353AD"/>
    <w:rsid w:val="003358F1"/>
    <w:rsid w:val="00335E05"/>
    <w:rsid w:val="003368C0"/>
    <w:rsid w:val="0033698E"/>
    <w:rsid w:val="00336BB4"/>
    <w:rsid w:val="00337BAA"/>
    <w:rsid w:val="00341A0F"/>
    <w:rsid w:val="003437F4"/>
    <w:rsid w:val="00343E9C"/>
    <w:rsid w:val="00345306"/>
    <w:rsid w:val="003471E2"/>
    <w:rsid w:val="003478E6"/>
    <w:rsid w:val="0035059D"/>
    <w:rsid w:val="003509DE"/>
    <w:rsid w:val="00350C2C"/>
    <w:rsid w:val="00351942"/>
    <w:rsid w:val="00353009"/>
    <w:rsid w:val="0035327B"/>
    <w:rsid w:val="00353595"/>
    <w:rsid w:val="00354285"/>
    <w:rsid w:val="00354564"/>
    <w:rsid w:val="0035717D"/>
    <w:rsid w:val="00357A71"/>
    <w:rsid w:val="003600EB"/>
    <w:rsid w:val="00362419"/>
    <w:rsid w:val="0036250E"/>
    <w:rsid w:val="00362700"/>
    <w:rsid w:val="00365779"/>
    <w:rsid w:val="00365D57"/>
    <w:rsid w:val="003666F3"/>
    <w:rsid w:val="003708BE"/>
    <w:rsid w:val="003715DF"/>
    <w:rsid w:val="0037160E"/>
    <w:rsid w:val="00371933"/>
    <w:rsid w:val="00373BC8"/>
    <w:rsid w:val="00373F28"/>
    <w:rsid w:val="00375C01"/>
    <w:rsid w:val="00376949"/>
    <w:rsid w:val="00376EC9"/>
    <w:rsid w:val="00377AEB"/>
    <w:rsid w:val="0038110C"/>
    <w:rsid w:val="00381231"/>
    <w:rsid w:val="00381915"/>
    <w:rsid w:val="00381FA6"/>
    <w:rsid w:val="00383A8E"/>
    <w:rsid w:val="0038638F"/>
    <w:rsid w:val="003866A3"/>
    <w:rsid w:val="0038723B"/>
    <w:rsid w:val="003922E6"/>
    <w:rsid w:val="0039344A"/>
    <w:rsid w:val="00393742"/>
    <w:rsid w:val="003939E7"/>
    <w:rsid w:val="00393FD4"/>
    <w:rsid w:val="003945D2"/>
    <w:rsid w:val="003946F2"/>
    <w:rsid w:val="0039516B"/>
    <w:rsid w:val="00396762"/>
    <w:rsid w:val="00397895"/>
    <w:rsid w:val="003A1087"/>
    <w:rsid w:val="003A1DF6"/>
    <w:rsid w:val="003A405E"/>
    <w:rsid w:val="003A4911"/>
    <w:rsid w:val="003A525D"/>
    <w:rsid w:val="003A5FE5"/>
    <w:rsid w:val="003A66F8"/>
    <w:rsid w:val="003A71D0"/>
    <w:rsid w:val="003A7DDF"/>
    <w:rsid w:val="003B074A"/>
    <w:rsid w:val="003B0961"/>
    <w:rsid w:val="003B26CC"/>
    <w:rsid w:val="003B2C5F"/>
    <w:rsid w:val="003B4059"/>
    <w:rsid w:val="003B48BF"/>
    <w:rsid w:val="003B5262"/>
    <w:rsid w:val="003B5CFD"/>
    <w:rsid w:val="003B6E9B"/>
    <w:rsid w:val="003B787A"/>
    <w:rsid w:val="003C0169"/>
    <w:rsid w:val="003C07BD"/>
    <w:rsid w:val="003C10AB"/>
    <w:rsid w:val="003C143F"/>
    <w:rsid w:val="003C1E34"/>
    <w:rsid w:val="003C2A1B"/>
    <w:rsid w:val="003C341A"/>
    <w:rsid w:val="003C39E8"/>
    <w:rsid w:val="003C3E18"/>
    <w:rsid w:val="003C483B"/>
    <w:rsid w:val="003C485F"/>
    <w:rsid w:val="003C4FCC"/>
    <w:rsid w:val="003C52B6"/>
    <w:rsid w:val="003C5727"/>
    <w:rsid w:val="003C5C20"/>
    <w:rsid w:val="003C6536"/>
    <w:rsid w:val="003C654C"/>
    <w:rsid w:val="003C6925"/>
    <w:rsid w:val="003C74A0"/>
    <w:rsid w:val="003C7AE5"/>
    <w:rsid w:val="003D13E3"/>
    <w:rsid w:val="003D15CB"/>
    <w:rsid w:val="003D1C46"/>
    <w:rsid w:val="003D2B75"/>
    <w:rsid w:val="003D37A6"/>
    <w:rsid w:val="003D41AD"/>
    <w:rsid w:val="003D49A4"/>
    <w:rsid w:val="003D4E0F"/>
    <w:rsid w:val="003D6282"/>
    <w:rsid w:val="003D6414"/>
    <w:rsid w:val="003D6BA0"/>
    <w:rsid w:val="003D72D7"/>
    <w:rsid w:val="003E168A"/>
    <w:rsid w:val="003E1C7A"/>
    <w:rsid w:val="003E1E73"/>
    <w:rsid w:val="003E1F9D"/>
    <w:rsid w:val="003E2C07"/>
    <w:rsid w:val="003E5F66"/>
    <w:rsid w:val="003E761D"/>
    <w:rsid w:val="003F02E3"/>
    <w:rsid w:val="003F17E6"/>
    <w:rsid w:val="003F286E"/>
    <w:rsid w:val="003F4001"/>
    <w:rsid w:val="003F404C"/>
    <w:rsid w:val="003F4635"/>
    <w:rsid w:val="003F46B6"/>
    <w:rsid w:val="003F4CBF"/>
    <w:rsid w:val="003F5354"/>
    <w:rsid w:val="003F57A1"/>
    <w:rsid w:val="003F57D1"/>
    <w:rsid w:val="003F58D6"/>
    <w:rsid w:val="003F5DBF"/>
    <w:rsid w:val="003F64BB"/>
    <w:rsid w:val="003F7378"/>
    <w:rsid w:val="004001F0"/>
    <w:rsid w:val="0040042E"/>
    <w:rsid w:val="0040057C"/>
    <w:rsid w:val="00400945"/>
    <w:rsid w:val="00400B83"/>
    <w:rsid w:val="00401713"/>
    <w:rsid w:val="004018F6"/>
    <w:rsid w:val="0040242E"/>
    <w:rsid w:val="0040335E"/>
    <w:rsid w:val="00403F9A"/>
    <w:rsid w:val="00404B62"/>
    <w:rsid w:val="0040628A"/>
    <w:rsid w:val="00406488"/>
    <w:rsid w:val="0040732E"/>
    <w:rsid w:val="004101EC"/>
    <w:rsid w:val="00410BE2"/>
    <w:rsid w:val="00411642"/>
    <w:rsid w:val="00412799"/>
    <w:rsid w:val="0041286F"/>
    <w:rsid w:val="00412C82"/>
    <w:rsid w:val="0041417A"/>
    <w:rsid w:val="004148AA"/>
    <w:rsid w:val="004164B2"/>
    <w:rsid w:val="00416735"/>
    <w:rsid w:val="00417767"/>
    <w:rsid w:val="00417922"/>
    <w:rsid w:val="00420758"/>
    <w:rsid w:val="00420958"/>
    <w:rsid w:val="00420CEC"/>
    <w:rsid w:val="00420DBB"/>
    <w:rsid w:val="00421F76"/>
    <w:rsid w:val="00422A66"/>
    <w:rsid w:val="004242D0"/>
    <w:rsid w:val="0042452C"/>
    <w:rsid w:val="00426043"/>
    <w:rsid w:val="0043104E"/>
    <w:rsid w:val="004313D6"/>
    <w:rsid w:val="004323E3"/>
    <w:rsid w:val="00432792"/>
    <w:rsid w:val="00432ABD"/>
    <w:rsid w:val="004344CA"/>
    <w:rsid w:val="00434894"/>
    <w:rsid w:val="004349E3"/>
    <w:rsid w:val="00436FF2"/>
    <w:rsid w:val="004370E3"/>
    <w:rsid w:val="00437201"/>
    <w:rsid w:val="00437A37"/>
    <w:rsid w:val="00437D5E"/>
    <w:rsid w:val="0044162E"/>
    <w:rsid w:val="0044192C"/>
    <w:rsid w:val="00442693"/>
    <w:rsid w:val="004435D9"/>
    <w:rsid w:val="004444B4"/>
    <w:rsid w:val="00444505"/>
    <w:rsid w:val="0044527C"/>
    <w:rsid w:val="00446079"/>
    <w:rsid w:val="004460FE"/>
    <w:rsid w:val="004470FE"/>
    <w:rsid w:val="00447687"/>
    <w:rsid w:val="00447A3F"/>
    <w:rsid w:val="00447F8B"/>
    <w:rsid w:val="00452C9D"/>
    <w:rsid w:val="00452FDE"/>
    <w:rsid w:val="0045362D"/>
    <w:rsid w:val="00453FBE"/>
    <w:rsid w:val="0045489F"/>
    <w:rsid w:val="00456A0D"/>
    <w:rsid w:val="00457AA7"/>
    <w:rsid w:val="00457D5B"/>
    <w:rsid w:val="004602CB"/>
    <w:rsid w:val="00460EAD"/>
    <w:rsid w:val="004611B9"/>
    <w:rsid w:val="00461C40"/>
    <w:rsid w:val="004629D8"/>
    <w:rsid w:val="0046331A"/>
    <w:rsid w:val="0046435C"/>
    <w:rsid w:val="004646C3"/>
    <w:rsid w:val="00464F81"/>
    <w:rsid w:val="004650C8"/>
    <w:rsid w:val="00465474"/>
    <w:rsid w:val="00465C86"/>
    <w:rsid w:val="00465FF8"/>
    <w:rsid w:val="00467610"/>
    <w:rsid w:val="00467977"/>
    <w:rsid w:val="004718BF"/>
    <w:rsid w:val="00471FBE"/>
    <w:rsid w:val="004720AF"/>
    <w:rsid w:val="004730F2"/>
    <w:rsid w:val="0047440E"/>
    <w:rsid w:val="0047489F"/>
    <w:rsid w:val="004756F0"/>
    <w:rsid w:val="00475B18"/>
    <w:rsid w:val="00476771"/>
    <w:rsid w:val="0047797C"/>
    <w:rsid w:val="00477FCB"/>
    <w:rsid w:val="00480C64"/>
    <w:rsid w:val="00481176"/>
    <w:rsid w:val="00481AA2"/>
    <w:rsid w:val="004823EE"/>
    <w:rsid w:val="00484058"/>
    <w:rsid w:val="004868C9"/>
    <w:rsid w:val="00486CA5"/>
    <w:rsid w:val="0048703C"/>
    <w:rsid w:val="00490471"/>
    <w:rsid w:val="00490B9A"/>
    <w:rsid w:val="004913F7"/>
    <w:rsid w:val="00491B03"/>
    <w:rsid w:val="004924A8"/>
    <w:rsid w:val="0049273E"/>
    <w:rsid w:val="00493AD8"/>
    <w:rsid w:val="00494414"/>
    <w:rsid w:val="00495140"/>
    <w:rsid w:val="004952C3"/>
    <w:rsid w:val="00495FE4"/>
    <w:rsid w:val="004961BB"/>
    <w:rsid w:val="004966DB"/>
    <w:rsid w:val="004974C7"/>
    <w:rsid w:val="00497F7E"/>
    <w:rsid w:val="004A03C1"/>
    <w:rsid w:val="004A061F"/>
    <w:rsid w:val="004A0F54"/>
    <w:rsid w:val="004A26C1"/>
    <w:rsid w:val="004A3171"/>
    <w:rsid w:val="004A3462"/>
    <w:rsid w:val="004A4AF0"/>
    <w:rsid w:val="004A6623"/>
    <w:rsid w:val="004A7F51"/>
    <w:rsid w:val="004B19E2"/>
    <w:rsid w:val="004B230D"/>
    <w:rsid w:val="004B2EB0"/>
    <w:rsid w:val="004B3880"/>
    <w:rsid w:val="004B4329"/>
    <w:rsid w:val="004B5DFC"/>
    <w:rsid w:val="004B69E5"/>
    <w:rsid w:val="004B7F8A"/>
    <w:rsid w:val="004C0152"/>
    <w:rsid w:val="004C0BAE"/>
    <w:rsid w:val="004C16EE"/>
    <w:rsid w:val="004C49C3"/>
    <w:rsid w:val="004C4E57"/>
    <w:rsid w:val="004C508C"/>
    <w:rsid w:val="004C60FB"/>
    <w:rsid w:val="004D04A6"/>
    <w:rsid w:val="004D10BA"/>
    <w:rsid w:val="004D1B4A"/>
    <w:rsid w:val="004D2855"/>
    <w:rsid w:val="004D2A65"/>
    <w:rsid w:val="004D35C5"/>
    <w:rsid w:val="004D3F7E"/>
    <w:rsid w:val="004D3FAE"/>
    <w:rsid w:val="004D416E"/>
    <w:rsid w:val="004D48D3"/>
    <w:rsid w:val="004D6379"/>
    <w:rsid w:val="004D7F11"/>
    <w:rsid w:val="004E0D0D"/>
    <w:rsid w:val="004E12E9"/>
    <w:rsid w:val="004E2680"/>
    <w:rsid w:val="004E4F1D"/>
    <w:rsid w:val="004E58EE"/>
    <w:rsid w:val="004E5922"/>
    <w:rsid w:val="004E6F6B"/>
    <w:rsid w:val="004E715C"/>
    <w:rsid w:val="004E7BF0"/>
    <w:rsid w:val="004F1774"/>
    <w:rsid w:val="004F27DA"/>
    <w:rsid w:val="004F38BB"/>
    <w:rsid w:val="004F38BC"/>
    <w:rsid w:val="004F3B14"/>
    <w:rsid w:val="004F3BC2"/>
    <w:rsid w:val="004F463A"/>
    <w:rsid w:val="004F494B"/>
    <w:rsid w:val="004F4A90"/>
    <w:rsid w:val="004F4D26"/>
    <w:rsid w:val="004F5565"/>
    <w:rsid w:val="004F59B8"/>
    <w:rsid w:val="004F7866"/>
    <w:rsid w:val="0050015B"/>
    <w:rsid w:val="00501A5D"/>
    <w:rsid w:val="00502CC0"/>
    <w:rsid w:val="0050328C"/>
    <w:rsid w:val="00503371"/>
    <w:rsid w:val="00504A49"/>
    <w:rsid w:val="00505104"/>
    <w:rsid w:val="00505F12"/>
    <w:rsid w:val="00506051"/>
    <w:rsid w:val="005062E6"/>
    <w:rsid w:val="005076AA"/>
    <w:rsid w:val="00507910"/>
    <w:rsid w:val="00507928"/>
    <w:rsid w:val="00510BDF"/>
    <w:rsid w:val="0051134C"/>
    <w:rsid w:val="005116A2"/>
    <w:rsid w:val="00513492"/>
    <w:rsid w:val="00515B49"/>
    <w:rsid w:val="00516776"/>
    <w:rsid w:val="00517164"/>
    <w:rsid w:val="005208A6"/>
    <w:rsid w:val="00520AE5"/>
    <w:rsid w:val="00522734"/>
    <w:rsid w:val="005228E9"/>
    <w:rsid w:val="00524140"/>
    <w:rsid w:val="00524FEC"/>
    <w:rsid w:val="0052502E"/>
    <w:rsid w:val="00526BDD"/>
    <w:rsid w:val="005278D1"/>
    <w:rsid w:val="00527A68"/>
    <w:rsid w:val="00527E64"/>
    <w:rsid w:val="005306F4"/>
    <w:rsid w:val="00530BF8"/>
    <w:rsid w:val="0053111C"/>
    <w:rsid w:val="005315B8"/>
    <w:rsid w:val="005317B5"/>
    <w:rsid w:val="005324DE"/>
    <w:rsid w:val="00532672"/>
    <w:rsid w:val="00532FBF"/>
    <w:rsid w:val="005330FE"/>
    <w:rsid w:val="005333C0"/>
    <w:rsid w:val="005338FB"/>
    <w:rsid w:val="00533FA8"/>
    <w:rsid w:val="00534A8B"/>
    <w:rsid w:val="00534BDA"/>
    <w:rsid w:val="00534D50"/>
    <w:rsid w:val="0053548E"/>
    <w:rsid w:val="0053582A"/>
    <w:rsid w:val="005358E5"/>
    <w:rsid w:val="00536540"/>
    <w:rsid w:val="005414CE"/>
    <w:rsid w:val="00541745"/>
    <w:rsid w:val="00541D99"/>
    <w:rsid w:val="00541F7F"/>
    <w:rsid w:val="0054212B"/>
    <w:rsid w:val="0054229C"/>
    <w:rsid w:val="00542DB7"/>
    <w:rsid w:val="005431BB"/>
    <w:rsid w:val="00543DDB"/>
    <w:rsid w:val="0054474F"/>
    <w:rsid w:val="00546027"/>
    <w:rsid w:val="00546508"/>
    <w:rsid w:val="005468EB"/>
    <w:rsid w:val="00546DA9"/>
    <w:rsid w:val="0054723B"/>
    <w:rsid w:val="00547658"/>
    <w:rsid w:val="00547837"/>
    <w:rsid w:val="005504CB"/>
    <w:rsid w:val="00550562"/>
    <w:rsid w:val="00550691"/>
    <w:rsid w:val="00550D59"/>
    <w:rsid w:val="005514ED"/>
    <w:rsid w:val="00551E81"/>
    <w:rsid w:val="00553652"/>
    <w:rsid w:val="00553EA0"/>
    <w:rsid w:val="00553FFF"/>
    <w:rsid w:val="00554349"/>
    <w:rsid w:val="0055436A"/>
    <w:rsid w:val="00554AB0"/>
    <w:rsid w:val="005554F7"/>
    <w:rsid w:val="005559D4"/>
    <w:rsid w:val="00555FDE"/>
    <w:rsid w:val="00556015"/>
    <w:rsid w:val="00556FD1"/>
    <w:rsid w:val="005617CC"/>
    <w:rsid w:val="0056268D"/>
    <w:rsid w:val="005626DD"/>
    <w:rsid w:val="00563FAA"/>
    <w:rsid w:val="00565593"/>
    <w:rsid w:val="00566003"/>
    <w:rsid w:val="00566533"/>
    <w:rsid w:val="00566BE0"/>
    <w:rsid w:val="00566EB4"/>
    <w:rsid w:val="005716AA"/>
    <w:rsid w:val="00572FED"/>
    <w:rsid w:val="005737B4"/>
    <w:rsid w:val="005737E5"/>
    <w:rsid w:val="00573D57"/>
    <w:rsid w:val="005754AB"/>
    <w:rsid w:val="00575CF1"/>
    <w:rsid w:val="00577340"/>
    <w:rsid w:val="00577405"/>
    <w:rsid w:val="00581074"/>
    <w:rsid w:val="00581F82"/>
    <w:rsid w:val="00582595"/>
    <w:rsid w:val="00583F17"/>
    <w:rsid w:val="00584117"/>
    <w:rsid w:val="005843F6"/>
    <w:rsid w:val="00586F56"/>
    <w:rsid w:val="00587ED3"/>
    <w:rsid w:val="0059067C"/>
    <w:rsid w:val="005909AA"/>
    <w:rsid w:val="00590B83"/>
    <w:rsid w:val="00591664"/>
    <w:rsid w:val="00591A4F"/>
    <w:rsid w:val="0059211A"/>
    <w:rsid w:val="00592FC4"/>
    <w:rsid w:val="0059362C"/>
    <w:rsid w:val="005954F8"/>
    <w:rsid w:val="00595B35"/>
    <w:rsid w:val="0059621D"/>
    <w:rsid w:val="00596CAB"/>
    <w:rsid w:val="00596E44"/>
    <w:rsid w:val="0059748C"/>
    <w:rsid w:val="005977EA"/>
    <w:rsid w:val="005A0496"/>
    <w:rsid w:val="005A051C"/>
    <w:rsid w:val="005A1A9C"/>
    <w:rsid w:val="005A1D37"/>
    <w:rsid w:val="005A2877"/>
    <w:rsid w:val="005A2E27"/>
    <w:rsid w:val="005A2FC3"/>
    <w:rsid w:val="005A3205"/>
    <w:rsid w:val="005A3DC2"/>
    <w:rsid w:val="005A4793"/>
    <w:rsid w:val="005A4DEC"/>
    <w:rsid w:val="005A5366"/>
    <w:rsid w:val="005A6555"/>
    <w:rsid w:val="005A6DAB"/>
    <w:rsid w:val="005A6E9F"/>
    <w:rsid w:val="005A70EB"/>
    <w:rsid w:val="005A75C4"/>
    <w:rsid w:val="005B10A4"/>
    <w:rsid w:val="005B1250"/>
    <w:rsid w:val="005B141B"/>
    <w:rsid w:val="005B1664"/>
    <w:rsid w:val="005B175D"/>
    <w:rsid w:val="005B1EC3"/>
    <w:rsid w:val="005B25ED"/>
    <w:rsid w:val="005B277C"/>
    <w:rsid w:val="005B322A"/>
    <w:rsid w:val="005B3ECB"/>
    <w:rsid w:val="005B4BD0"/>
    <w:rsid w:val="005B4E1A"/>
    <w:rsid w:val="005B56EE"/>
    <w:rsid w:val="005B637F"/>
    <w:rsid w:val="005B6EEC"/>
    <w:rsid w:val="005C01F8"/>
    <w:rsid w:val="005C078E"/>
    <w:rsid w:val="005C0AE8"/>
    <w:rsid w:val="005C0B43"/>
    <w:rsid w:val="005C1CDB"/>
    <w:rsid w:val="005C2B01"/>
    <w:rsid w:val="005C3385"/>
    <w:rsid w:val="005C37F5"/>
    <w:rsid w:val="005C3997"/>
    <w:rsid w:val="005C3D7A"/>
    <w:rsid w:val="005C41EE"/>
    <w:rsid w:val="005C4A7C"/>
    <w:rsid w:val="005C7D7A"/>
    <w:rsid w:val="005D06A4"/>
    <w:rsid w:val="005D361F"/>
    <w:rsid w:val="005D366E"/>
    <w:rsid w:val="005D3DBD"/>
    <w:rsid w:val="005D47A6"/>
    <w:rsid w:val="005D485D"/>
    <w:rsid w:val="005D4A19"/>
    <w:rsid w:val="005D724E"/>
    <w:rsid w:val="005D7782"/>
    <w:rsid w:val="005D7DF0"/>
    <w:rsid w:val="005E1C77"/>
    <w:rsid w:val="005E2327"/>
    <w:rsid w:val="005E3DAF"/>
    <w:rsid w:val="005E44E1"/>
    <w:rsid w:val="005E60F1"/>
    <w:rsid w:val="005E62DC"/>
    <w:rsid w:val="005E70F3"/>
    <w:rsid w:val="005F1506"/>
    <w:rsid w:val="005F20E1"/>
    <w:rsid w:val="005F2287"/>
    <w:rsid w:val="005F26CD"/>
    <w:rsid w:val="005F2AF3"/>
    <w:rsid w:val="005F3EA5"/>
    <w:rsid w:val="005F555E"/>
    <w:rsid w:val="005F55EC"/>
    <w:rsid w:val="005F6545"/>
    <w:rsid w:val="005F7063"/>
    <w:rsid w:val="005F7602"/>
    <w:rsid w:val="0060014C"/>
    <w:rsid w:val="00602AF5"/>
    <w:rsid w:val="00604877"/>
    <w:rsid w:val="00605179"/>
    <w:rsid w:val="00605E5D"/>
    <w:rsid w:val="006064D0"/>
    <w:rsid w:val="006070C7"/>
    <w:rsid w:val="006121BF"/>
    <w:rsid w:val="0061376B"/>
    <w:rsid w:val="00613F7E"/>
    <w:rsid w:val="00615B25"/>
    <w:rsid w:val="0061636A"/>
    <w:rsid w:val="0061676B"/>
    <w:rsid w:val="00616934"/>
    <w:rsid w:val="00617357"/>
    <w:rsid w:val="00617781"/>
    <w:rsid w:val="0062117F"/>
    <w:rsid w:val="0062183D"/>
    <w:rsid w:val="006224F3"/>
    <w:rsid w:val="0062288E"/>
    <w:rsid w:val="006246B0"/>
    <w:rsid w:val="00624AA5"/>
    <w:rsid w:val="00626395"/>
    <w:rsid w:val="0062694E"/>
    <w:rsid w:val="006275A9"/>
    <w:rsid w:val="00627EBD"/>
    <w:rsid w:val="00630397"/>
    <w:rsid w:val="00631446"/>
    <w:rsid w:val="0063202C"/>
    <w:rsid w:val="00632CDF"/>
    <w:rsid w:val="0063485C"/>
    <w:rsid w:val="00634D23"/>
    <w:rsid w:val="006359D2"/>
    <w:rsid w:val="00635FE6"/>
    <w:rsid w:val="006371CD"/>
    <w:rsid w:val="00637601"/>
    <w:rsid w:val="00637A89"/>
    <w:rsid w:val="00637B22"/>
    <w:rsid w:val="00637F8D"/>
    <w:rsid w:val="006405C0"/>
    <w:rsid w:val="00640610"/>
    <w:rsid w:val="00641170"/>
    <w:rsid w:val="00642045"/>
    <w:rsid w:val="00642260"/>
    <w:rsid w:val="00643058"/>
    <w:rsid w:val="00643279"/>
    <w:rsid w:val="00643A3B"/>
    <w:rsid w:val="0064591A"/>
    <w:rsid w:val="006463B9"/>
    <w:rsid w:val="006506B1"/>
    <w:rsid w:val="00651252"/>
    <w:rsid w:val="00651B38"/>
    <w:rsid w:val="0065257A"/>
    <w:rsid w:val="006540FD"/>
    <w:rsid w:val="0065425A"/>
    <w:rsid w:val="00654330"/>
    <w:rsid w:val="00654361"/>
    <w:rsid w:val="00655025"/>
    <w:rsid w:val="00655111"/>
    <w:rsid w:val="00655AB7"/>
    <w:rsid w:val="00656486"/>
    <w:rsid w:val="00656584"/>
    <w:rsid w:val="00657955"/>
    <w:rsid w:val="00657A69"/>
    <w:rsid w:val="00661313"/>
    <w:rsid w:val="00661BF5"/>
    <w:rsid w:val="00662228"/>
    <w:rsid w:val="00662FE0"/>
    <w:rsid w:val="0066383D"/>
    <w:rsid w:val="00663F1C"/>
    <w:rsid w:val="00664F60"/>
    <w:rsid w:val="0066542E"/>
    <w:rsid w:val="00666CF2"/>
    <w:rsid w:val="00667209"/>
    <w:rsid w:val="00667A9F"/>
    <w:rsid w:val="00667D3E"/>
    <w:rsid w:val="006701D7"/>
    <w:rsid w:val="00670223"/>
    <w:rsid w:val="00670A62"/>
    <w:rsid w:val="00670DA1"/>
    <w:rsid w:val="006712CB"/>
    <w:rsid w:val="00672ECA"/>
    <w:rsid w:val="00673375"/>
    <w:rsid w:val="00673DD8"/>
    <w:rsid w:val="006744A5"/>
    <w:rsid w:val="00674629"/>
    <w:rsid w:val="00675AB9"/>
    <w:rsid w:val="00677E6C"/>
    <w:rsid w:val="00680284"/>
    <w:rsid w:val="0068078D"/>
    <w:rsid w:val="00681244"/>
    <w:rsid w:val="006812C6"/>
    <w:rsid w:val="00681482"/>
    <w:rsid w:val="006823C4"/>
    <w:rsid w:val="006830B1"/>
    <w:rsid w:val="006832D6"/>
    <w:rsid w:val="0068367F"/>
    <w:rsid w:val="0068530D"/>
    <w:rsid w:val="00685B44"/>
    <w:rsid w:val="00685F81"/>
    <w:rsid w:val="00686539"/>
    <w:rsid w:val="006867BD"/>
    <w:rsid w:val="00687D23"/>
    <w:rsid w:val="00690BCB"/>
    <w:rsid w:val="006912FA"/>
    <w:rsid w:val="006921BF"/>
    <w:rsid w:val="0069226F"/>
    <w:rsid w:val="006926CC"/>
    <w:rsid w:val="00692866"/>
    <w:rsid w:val="0069347A"/>
    <w:rsid w:val="00693CBD"/>
    <w:rsid w:val="00693FA0"/>
    <w:rsid w:val="00695529"/>
    <w:rsid w:val="00695743"/>
    <w:rsid w:val="00695CF7"/>
    <w:rsid w:val="006961D3"/>
    <w:rsid w:val="00697440"/>
    <w:rsid w:val="00697957"/>
    <w:rsid w:val="00697AFB"/>
    <w:rsid w:val="006A05AD"/>
    <w:rsid w:val="006A060C"/>
    <w:rsid w:val="006A09D2"/>
    <w:rsid w:val="006A0BAE"/>
    <w:rsid w:val="006A1200"/>
    <w:rsid w:val="006A2DDF"/>
    <w:rsid w:val="006A48C0"/>
    <w:rsid w:val="006A4D14"/>
    <w:rsid w:val="006A5BAB"/>
    <w:rsid w:val="006A7143"/>
    <w:rsid w:val="006A774A"/>
    <w:rsid w:val="006A7B21"/>
    <w:rsid w:val="006B14A9"/>
    <w:rsid w:val="006B1D21"/>
    <w:rsid w:val="006B3668"/>
    <w:rsid w:val="006B3B1B"/>
    <w:rsid w:val="006B3D0F"/>
    <w:rsid w:val="006B4D8B"/>
    <w:rsid w:val="006B4FDD"/>
    <w:rsid w:val="006B7813"/>
    <w:rsid w:val="006B781D"/>
    <w:rsid w:val="006C10D3"/>
    <w:rsid w:val="006C2471"/>
    <w:rsid w:val="006C2D77"/>
    <w:rsid w:val="006C3DD8"/>
    <w:rsid w:val="006C3F86"/>
    <w:rsid w:val="006D3C0B"/>
    <w:rsid w:val="006D3C1C"/>
    <w:rsid w:val="006D3E37"/>
    <w:rsid w:val="006D4CA0"/>
    <w:rsid w:val="006D596C"/>
    <w:rsid w:val="006D6056"/>
    <w:rsid w:val="006D7335"/>
    <w:rsid w:val="006D791B"/>
    <w:rsid w:val="006E2585"/>
    <w:rsid w:val="006E2CD4"/>
    <w:rsid w:val="006E3268"/>
    <w:rsid w:val="006E3CD9"/>
    <w:rsid w:val="006E419D"/>
    <w:rsid w:val="006E4B6E"/>
    <w:rsid w:val="006E6042"/>
    <w:rsid w:val="006E689F"/>
    <w:rsid w:val="006E71FC"/>
    <w:rsid w:val="006E78D7"/>
    <w:rsid w:val="006E7CEA"/>
    <w:rsid w:val="006F1341"/>
    <w:rsid w:val="006F1BCD"/>
    <w:rsid w:val="006F1F87"/>
    <w:rsid w:val="006F24AF"/>
    <w:rsid w:val="006F31F6"/>
    <w:rsid w:val="006F3A3C"/>
    <w:rsid w:val="006F3C37"/>
    <w:rsid w:val="006F4235"/>
    <w:rsid w:val="006F4759"/>
    <w:rsid w:val="006F54E3"/>
    <w:rsid w:val="006F5662"/>
    <w:rsid w:val="006F571F"/>
    <w:rsid w:val="006F58E4"/>
    <w:rsid w:val="00700146"/>
    <w:rsid w:val="0070017A"/>
    <w:rsid w:val="0070114E"/>
    <w:rsid w:val="00701F40"/>
    <w:rsid w:val="00702520"/>
    <w:rsid w:val="0070254F"/>
    <w:rsid w:val="00702C49"/>
    <w:rsid w:val="00703A81"/>
    <w:rsid w:val="00703B98"/>
    <w:rsid w:val="00704551"/>
    <w:rsid w:val="007046B3"/>
    <w:rsid w:val="00705732"/>
    <w:rsid w:val="007060B0"/>
    <w:rsid w:val="007078BF"/>
    <w:rsid w:val="00707A3F"/>
    <w:rsid w:val="00707B45"/>
    <w:rsid w:val="00710E2B"/>
    <w:rsid w:val="00710E70"/>
    <w:rsid w:val="0071156F"/>
    <w:rsid w:val="00711D49"/>
    <w:rsid w:val="0071244A"/>
    <w:rsid w:val="00713003"/>
    <w:rsid w:val="00713091"/>
    <w:rsid w:val="007133CA"/>
    <w:rsid w:val="007137C3"/>
    <w:rsid w:val="0071398C"/>
    <w:rsid w:val="007142AC"/>
    <w:rsid w:val="0071513C"/>
    <w:rsid w:val="00715389"/>
    <w:rsid w:val="00715724"/>
    <w:rsid w:val="00716E9C"/>
    <w:rsid w:val="00716F0D"/>
    <w:rsid w:val="007173D6"/>
    <w:rsid w:val="00717F8D"/>
    <w:rsid w:val="0072049E"/>
    <w:rsid w:val="007207AC"/>
    <w:rsid w:val="00720EC0"/>
    <w:rsid w:val="00721139"/>
    <w:rsid w:val="00721BF7"/>
    <w:rsid w:val="00721C80"/>
    <w:rsid w:val="00722542"/>
    <w:rsid w:val="00722C4C"/>
    <w:rsid w:val="0072305E"/>
    <w:rsid w:val="00723181"/>
    <w:rsid w:val="007231ED"/>
    <w:rsid w:val="00724E66"/>
    <w:rsid w:val="00726551"/>
    <w:rsid w:val="00726FEA"/>
    <w:rsid w:val="00727217"/>
    <w:rsid w:val="0072756C"/>
    <w:rsid w:val="0072787C"/>
    <w:rsid w:val="00727E14"/>
    <w:rsid w:val="00730774"/>
    <w:rsid w:val="00731391"/>
    <w:rsid w:val="00731A24"/>
    <w:rsid w:val="00731ED6"/>
    <w:rsid w:val="00732FFA"/>
    <w:rsid w:val="007335B9"/>
    <w:rsid w:val="00734326"/>
    <w:rsid w:val="00734DA6"/>
    <w:rsid w:val="0073586A"/>
    <w:rsid w:val="00735DD5"/>
    <w:rsid w:val="0074085D"/>
    <w:rsid w:val="00740D9D"/>
    <w:rsid w:val="00741BB0"/>
    <w:rsid w:val="00741FE8"/>
    <w:rsid w:val="0074277F"/>
    <w:rsid w:val="007436C6"/>
    <w:rsid w:val="00743C97"/>
    <w:rsid w:val="00743D4E"/>
    <w:rsid w:val="00745DDF"/>
    <w:rsid w:val="00746451"/>
    <w:rsid w:val="007467D0"/>
    <w:rsid w:val="007504FE"/>
    <w:rsid w:val="00751224"/>
    <w:rsid w:val="00751416"/>
    <w:rsid w:val="00751509"/>
    <w:rsid w:val="00754706"/>
    <w:rsid w:val="00760FF4"/>
    <w:rsid w:val="00761342"/>
    <w:rsid w:val="00762F8A"/>
    <w:rsid w:val="007637BD"/>
    <w:rsid w:val="007646E9"/>
    <w:rsid w:val="007647D4"/>
    <w:rsid w:val="007678BC"/>
    <w:rsid w:val="00767A64"/>
    <w:rsid w:val="007720AC"/>
    <w:rsid w:val="007735B4"/>
    <w:rsid w:val="00773605"/>
    <w:rsid w:val="00773EA3"/>
    <w:rsid w:val="0077451E"/>
    <w:rsid w:val="007745DB"/>
    <w:rsid w:val="00776487"/>
    <w:rsid w:val="007767FA"/>
    <w:rsid w:val="007775E3"/>
    <w:rsid w:val="007805CE"/>
    <w:rsid w:val="00780F32"/>
    <w:rsid w:val="007814F0"/>
    <w:rsid w:val="007819F9"/>
    <w:rsid w:val="00781E9A"/>
    <w:rsid w:val="00783159"/>
    <w:rsid w:val="0078317D"/>
    <w:rsid w:val="007832A8"/>
    <w:rsid w:val="00783FB3"/>
    <w:rsid w:val="00785608"/>
    <w:rsid w:val="007857F9"/>
    <w:rsid w:val="0078727B"/>
    <w:rsid w:val="00787646"/>
    <w:rsid w:val="00790BFD"/>
    <w:rsid w:val="00790E3A"/>
    <w:rsid w:val="007927AA"/>
    <w:rsid w:val="00794784"/>
    <w:rsid w:val="007950A3"/>
    <w:rsid w:val="007950C4"/>
    <w:rsid w:val="00795320"/>
    <w:rsid w:val="0079539E"/>
    <w:rsid w:val="00795993"/>
    <w:rsid w:val="00795F4E"/>
    <w:rsid w:val="0079686E"/>
    <w:rsid w:val="007A0050"/>
    <w:rsid w:val="007A0264"/>
    <w:rsid w:val="007A0FCA"/>
    <w:rsid w:val="007A13A7"/>
    <w:rsid w:val="007A1824"/>
    <w:rsid w:val="007A24F1"/>
    <w:rsid w:val="007A40EA"/>
    <w:rsid w:val="007A5B89"/>
    <w:rsid w:val="007B0039"/>
    <w:rsid w:val="007B0C53"/>
    <w:rsid w:val="007B2BBE"/>
    <w:rsid w:val="007B2BC7"/>
    <w:rsid w:val="007B34EE"/>
    <w:rsid w:val="007B366E"/>
    <w:rsid w:val="007B37FB"/>
    <w:rsid w:val="007B42D9"/>
    <w:rsid w:val="007B5D0B"/>
    <w:rsid w:val="007B6971"/>
    <w:rsid w:val="007B7367"/>
    <w:rsid w:val="007B7818"/>
    <w:rsid w:val="007C109A"/>
    <w:rsid w:val="007C1238"/>
    <w:rsid w:val="007C1DF1"/>
    <w:rsid w:val="007C233D"/>
    <w:rsid w:val="007C36E0"/>
    <w:rsid w:val="007C384F"/>
    <w:rsid w:val="007C4A03"/>
    <w:rsid w:val="007C4F29"/>
    <w:rsid w:val="007C53DE"/>
    <w:rsid w:val="007C5957"/>
    <w:rsid w:val="007C6347"/>
    <w:rsid w:val="007C641D"/>
    <w:rsid w:val="007C6BB3"/>
    <w:rsid w:val="007C702E"/>
    <w:rsid w:val="007D03A8"/>
    <w:rsid w:val="007D1AB0"/>
    <w:rsid w:val="007D1E1A"/>
    <w:rsid w:val="007D2013"/>
    <w:rsid w:val="007D4853"/>
    <w:rsid w:val="007D525A"/>
    <w:rsid w:val="007D557D"/>
    <w:rsid w:val="007D68B9"/>
    <w:rsid w:val="007D6F80"/>
    <w:rsid w:val="007D73D9"/>
    <w:rsid w:val="007D741D"/>
    <w:rsid w:val="007D799B"/>
    <w:rsid w:val="007D7BEB"/>
    <w:rsid w:val="007D7D9F"/>
    <w:rsid w:val="007E004B"/>
    <w:rsid w:val="007E0FF3"/>
    <w:rsid w:val="007E1658"/>
    <w:rsid w:val="007E198B"/>
    <w:rsid w:val="007E3B11"/>
    <w:rsid w:val="007F018B"/>
    <w:rsid w:val="007F01E9"/>
    <w:rsid w:val="007F0DBF"/>
    <w:rsid w:val="007F21B0"/>
    <w:rsid w:val="007F2B2D"/>
    <w:rsid w:val="007F3525"/>
    <w:rsid w:val="007F3CD2"/>
    <w:rsid w:val="007F5447"/>
    <w:rsid w:val="007F58B8"/>
    <w:rsid w:val="007F6232"/>
    <w:rsid w:val="007F625C"/>
    <w:rsid w:val="007F7BF8"/>
    <w:rsid w:val="0080006A"/>
    <w:rsid w:val="008015BA"/>
    <w:rsid w:val="00801ECB"/>
    <w:rsid w:val="00801F79"/>
    <w:rsid w:val="00802C9A"/>
    <w:rsid w:val="008032F0"/>
    <w:rsid w:val="0080388C"/>
    <w:rsid w:val="008040B5"/>
    <w:rsid w:val="00804587"/>
    <w:rsid w:val="00805498"/>
    <w:rsid w:val="008068EC"/>
    <w:rsid w:val="00806E63"/>
    <w:rsid w:val="00806E83"/>
    <w:rsid w:val="00810372"/>
    <w:rsid w:val="008113CB"/>
    <w:rsid w:val="008116E8"/>
    <w:rsid w:val="00811A06"/>
    <w:rsid w:val="00811CD7"/>
    <w:rsid w:val="00812044"/>
    <w:rsid w:val="00812754"/>
    <w:rsid w:val="00813EC9"/>
    <w:rsid w:val="00814700"/>
    <w:rsid w:val="00814A35"/>
    <w:rsid w:val="00814F70"/>
    <w:rsid w:val="008157EC"/>
    <w:rsid w:val="00815929"/>
    <w:rsid w:val="008172BA"/>
    <w:rsid w:val="00817AC9"/>
    <w:rsid w:val="0082064C"/>
    <w:rsid w:val="00820CC9"/>
    <w:rsid w:val="0082203E"/>
    <w:rsid w:val="00823F6F"/>
    <w:rsid w:val="00824267"/>
    <w:rsid w:val="00825314"/>
    <w:rsid w:val="00826787"/>
    <w:rsid w:val="008276B3"/>
    <w:rsid w:val="00830C3B"/>
    <w:rsid w:val="0083105E"/>
    <w:rsid w:val="008314F3"/>
    <w:rsid w:val="00832402"/>
    <w:rsid w:val="00832413"/>
    <w:rsid w:val="0083344D"/>
    <w:rsid w:val="00833987"/>
    <w:rsid w:val="00833C1A"/>
    <w:rsid w:val="0083466B"/>
    <w:rsid w:val="0083534D"/>
    <w:rsid w:val="00835B9C"/>
    <w:rsid w:val="00835D61"/>
    <w:rsid w:val="00836568"/>
    <w:rsid w:val="008378A0"/>
    <w:rsid w:val="00840245"/>
    <w:rsid w:val="008415C8"/>
    <w:rsid w:val="00842863"/>
    <w:rsid w:val="008429C5"/>
    <w:rsid w:val="00845625"/>
    <w:rsid w:val="008458A3"/>
    <w:rsid w:val="00845BF6"/>
    <w:rsid w:val="00845C7F"/>
    <w:rsid w:val="00845CAD"/>
    <w:rsid w:val="008475E4"/>
    <w:rsid w:val="00847ECE"/>
    <w:rsid w:val="0085026F"/>
    <w:rsid w:val="008505CE"/>
    <w:rsid w:val="0085131A"/>
    <w:rsid w:val="0085470F"/>
    <w:rsid w:val="0085473C"/>
    <w:rsid w:val="00854AD0"/>
    <w:rsid w:val="0085533E"/>
    <w:rsid w:val="00855414"/>
    <w:rsid w:val="00856459"/>
    <w:rsid w:val="00856DD3"/>
    <w:rsid w:val="008577CA"/>
    <w:rsid w:val="00860F82"/>
    <w:rsid w:val="00861850"/>
    <w:rsid w:val="0086239D"/>
    <w:rsid w:val="008625B9"/>
    <w:rsid w:val="008625CC"/>
    <w:rsid w:val="0086274D"/>
    <w:rsid w:val="0086347F"/>
    <w:rsid w:val="008634B7"/>
    <w:rsid w:val="00863DFE"/>
    <w:rsid w:val="008644D7"/>
    <w:rsid w:val="00864A18"/>
    <w:rsid w:val="00864B76"/>
    <w:rsid w:val="00865AA5"/>
    <w:rsid w:val="00867D84"/>
    <w:rsid w:val="008712BA"/>
    <w:rsid w:val="00873B34"/>
    <w:rsid w:val="00873D0A"/>
    <w:rsid w:val="008743D5"/>
    <w:rsid w:val="0087541F"/>
    <w:rsid w:val="008758A3"/>
    <w:rsid w:val="008758CC"/>
    <w:rsid w:val="00875DBD"/>
    <w:rsid w:val="00875DF7"/>
    <w:rsid w:val="00875DFE"/>
    <w:rsid w:val="00876177"/>
    <w:rsid w:val="00876BFE"/>
    <w:rsid w:val="00876D17"/>
    <w:rsid w:val="00877857"/>
    <w:rsid w:val="00877F4E"/>
    <w:rsid w:val="00880105"/>
    <w:rsid w:val="00881542"/>
    <w:rsid w:val="00882A8A"/>
    <w:rsid w:val="008834B8"/>
    <w:rsid w:val="008835A0"/>
    <w:rsid w:val="0088429E"/>
    <w:rsid w:val="00884629"/>
    <w:rsid w:val="008847EF"/>
    <w:rsid w:val="00884C03"/>
    <w:rsid w:val="00884DD4"/>
    <w:rsid w:val="00884F12"/>
    <w:rsid w:val="00886664"/>
    <w:rsid w:val="0088734F"/>
    <w:rsid w:val="00887D49"/>
    <w:rsid w:val="00890939"/>
    <w:rsid w:val="00892BDE"/>
    <w:rsid w:val="00895BFD"/>
    <w:rsid w:val="008968A5"/>
    <w:rsid w:val="00897383"/>
    <w:rsid w:val="008A0D0B"/>
    <w:rsid w:val="008A0EA9"/>
    <w:rsid w:val="008A1052"/>
    <w:rsid w:val="008A1DC7"/>
    <w:rsid w:val="008A27DD"/>
    <w:rsid w:val="008A5028"/>
    <w:rsid w:val="008A5A6F"/>
    <w:rsid w:val="008A5BA1"/>
    <w:rsid w:val="008A609D"/>
    <w:rsid w:val="008A71A8"/>
    <w:rsid w:val="008A796B"/>
    <w:rsid w:val="008B01F7"/>
    <w:rsid w:val="008B0394"/>
    <w:rsid w:val="008B09B4"/>
    <w:rsid w:val="008B0C2E"/>
    <w:rsid w:val="008B150E"/>
    <w:rsid w:val="008B16EB"/>
    <w:rsid w:val="008B35A2"/>
    <w:rsid w:val="008B48A9"/>
    <w:rsid w:val="008B53CC"/>
    <w:rsid w:val="008C045C"/>
    <w:rsid w:val="008C05CD"/>
    <w:rsid w:val="008C061A"/>
    <w:rsid w:val="008C2701"/>
    <w:rsid w:val="008C3693"/>
    <w:rsid w:val="008C4D4A"/>
    <w:rsid w:val="008C5330"/>
    <w:rsid w:val="008C6013"/>
    <w:rsid w:val="008C6AFD"/>
    <w:rsid w:val="008C6B0C"/>
    <w:rsid w:val="008C727D"/>
    <w:rsid w:val="008C7419"/>
    <w:rsid w:val="008D158A"/>
    <w:rsid w:val="008D3872"/>
    <w:rsid w:val="008D4473"/>
    <w:rsid w:val="008D566D"/>
    <w:rsid w:val="008D5F6E"/>
    <w:rsid w:val="008D61EB"/>
    <w:rsid w:val="008D698F"/>
    <w:rsid w:val="008D6E30"/>
    <w:rsid w:val="008D7381"/>
    <w:rsid w:val="008D7701"/>
    <w:rsid w:val="008E019A"/>
    <w:rsid w:val="008E141C"/>
    <w:rsid w:val="008E2051"/>
    <w:rsid w:val="008E2BCB"/>
    <w:rsid w:val="008E3940"/>
    <w:rsid w:val="008E4F09"/>
    <w:rsid w:val="008E521C"/>
    <w:rsid w:val="008E6326"/>
    <w:rsid w:val="008E6A98"/>
    <w:rsid w:val="008E6E19"/>
    <w:rsid w:val="008F0EB6"/>
    <w:rsid w:val="008F0F66"/>
    <w:rsid w:val="008F1651"/>
    <w:rsid w:val="008F300F"/>
    <w:rsid w:val="008F33AC"/>
    <w:rsid w:val="008F3CA6"/>
    <w:rsid w:val="008F4895"/>
    <w:rsid w:val="008F5D4A"/>
    <w:rsid w:val="008F6012"/>
    <w:rsid w:val="008F7234"/>
    <w:rsid w:val="008F749C"/>
    <w:rsid w:val="008F78F2"/>
    <w:rsid w:val="008F7B89"/>
    <w:rsid w:val="0090002C"/>
    <w:rsid w:val="009000FE"/>
    <w:rsid w:val="009001EF"/>
    <w:rsid w:val="009030F3"/>
    <w:rsid w:val="00903D72"/>
    <w:rsid w:val="00905DE6"/>
    <w:rsid w:val="00906312"/>
    <w:rsid w:val="0090656C"/>
    <w:rsid w:val="009068D4"/>
    <w:rsid w:val="0090750F"/>
    <w:rsid w:val="009079E2"/>
    <w:rsid w:val="0091087E"/>
    <w:rsid w:val="00910F9A"/>
    <w:rsid w:val="0091120C"/>
    <w:rsid w:val="0091182E"/>
    <w:rsid w:val="00911909"/>
    <w:rsid w:val="00911F0D"/>
    <w:rsid w:val="009122CA"/>
    <w:rsid w:val="00912E6B"/>
    <w:rsid w:val="009138C2"/>
    <w:rsid w:val="0091398B"/>
    <w:rsid w:val="009168EA"/>
    <w:rsid w:val="0091691A"/>
    <w:rsid w:val="00916D88"/>
    <w:rsid w:val="00917229"/>
    <w:rsid w:val="0092071E"/>
    <w:rsid w:val="0092086E"/>
    <w:rsid w:val="00920EDE"/>
    <w:rsid w:val="00921275"/>
    <w:rsid w:val="00921559"/>
    <w:rsid w:val="00923A94"/>
    <w:rsid w:val="00923DCB"/>
    <w:rsid w:val="00925014"/>
    <w:rsid w:val="0092538F"/>
    <w:rsid w:val="0092672A"/>
    <w:rsid w:val="00926A89"/>
    <w:rsid w:val="00927AC1"/>
    <w:rsid w:val="00927C40"/>
    <w:rsid w:val="00927D7E"/>
    <w:rsid w:val="00930F5F"/>
    <w:rsid w:val="009325E9"/>
    <w:rsid w:val="00933221"/>
    <w:rsid w:val="00933E57"/>
    <w:rsid w:val="00933EE9"/>
    <w:rsid w:val="00934518"/>
    <w:rsid w:val="00934618"/>
    <w:rsid w:val="00934C7F"/>
    <w:rsid w:val="0093500C"/>
    <w:rsid w:val="00937C18"/>
    <w:rsid w:val="00941061"/>
    <w:rsid w:val="00941343"/>
    <w:rsid w:val="00941558"/>
    <w:rsid w:val="00941B40"/>
    <w:rsid w:val="009436DD"/>
    <w:rsid w:val="00943703"/>
    <w:rsid w:val="00943AC8"/>
    <w:rsid w:val="00943DC8"/>
    <w:rsid w:val="00943EA2"/>
    <w:rsid w:val="00943FBD"/>
    <w:rsid w:val="0094479F"/>
    <w:rsid w:val="00945570"/>
    <w:rsid w:val="009458B4"/>
    <w:rsid w:val="00945B48"/>
    <w:rsid w:val="00945BD6"/>
    <w:rsid w:val="00946694"/>
    <w:rsid w:val="009506FA"/>
    <w:rsid w:val="00950A20"/>
    <w:rsid w:val="00950D29"/>
    <w:rsid w:val="00950F06"/>
    <w:rsid w:val="009514CA"/>
    <w:rsid w:val="0095182D"/>
    <w:rsid w:val="00951C87"/>
    <w:rsid w:val="0095269C"/>
    <w:rsid w:val="0095293C"/>
    <w:rsid w:val="009530C6"/>
    <w:rsid w:val="00953380"/>
    <w:rsid w:val="00954ACC"/>
    <w:rsid w:val="00954C64"/>
    <w:rsid w:val="00955A20"/>
    <w:rsid w:val="0095719E"/>
    <w:rsid w:val="00960546"/>
    <w:rsid w:val="009617EF"/>
    <w:rsid w:val="009621DD"/>
    <w:rsid w:val="00962688"/>
    <w:rsid w:val="00962ADD"/>
    <w:rsid w:val="00963C1A"/>
    <w:rsid w:val="00963EB5"/>
    <w:rsid w:val="0096530C"/>
    <w:rsid w:val="00965A1F"/>
    <w:rsid w:val="00965A2D"/>
    <w:rsid w:val="0096617A"/>
    <w:rsid w:val="009679AB"/>
    <w:rsid w:val="009679D3"/>
    <w:rsid w:val="00970083"/>
    <w:rsid w:val="00970134"/>
    <w:rsid w:val="009701EA"/>
    <w:rsid w:val="00970C0B"/>
    <w:rsid w:val="00970C29"/>
    <w:rsid w:val="00970CF9"/>
    <w:rsid w:val="00971711"/>
    <w:rsid w:val="00973643"/>
    <w:rsid w:val="0097456E"/>
    <w:rsid w:val="009748C1"/>
    <w:rsid w:val="00977397"/>
    <w:rsid w:val="00980433"/>
    <w:rsid w:val="0098128A"/>
    <w:rsid w:val="00982380"/>
    <w:rsid w:val="00983A18"/>
    <w:rsid w:val="00983AAB"/>
    <w:rsid w:val="009846E0"/>
    <w:rsid w:val="00984E1D"/>
    <w:rsid w:val="00985D2E"/>
    <w:rsid w:val="00986546"/>
    <w:rsid w:val="00986A00"/>
    <w:rsid w:val="00986E08"/>
    <w:rsid w:val="009870B6"/>
    <w:rsid w:val="00987B7C"/>
    <w:rsid w:val="00987D67"/>
    <w:rsid w:val="00987EFF"/>
    <w:rsid w:val="00990138"/>
    <w:rsid w:val="009915D3"/>
    <w:rsid w:val="00991C78"/>
    <w:rsid w:val="00992BF0"/>
    <w:rsid w:val="00994729"/>
    <w:rsid w:val="00996BAB"/>
    <w:rsid w:val="00996DC0"/>
    <w:rsid w:val="009972F4"/>
    <w:rsid w:val="00997D4E"/>
    <w:rsid w:val="009A0BF9"/>
    <w:rsid w:val="009A162A"/>
    <w:rsid w:val="009A1703"/>
    <w:rsid w:val="009A1A16"/>
    <w:rsid w:val="009A3010"/>
    <w:rsid w:val="009A3FA7"/>
    <w:rsid w:val="009A4447"/>
    <w:rsid w:val="009A4B23"/>
    <w:rsid w:val="009A4EF6"/>
    <w:rsid w:val="009A5409"/>
    <w:rsid w:val="009A5547"/>
    <w:rsid w:val="009A628A"/>
    <w:rsid w:val="009A7025"/>
    <w:rsid w:val="009A78C0"/>
    <w:rsid w:val="009A7966"/>
    <w:rsid w:val="009A7D0A"/>
    <w:rsid w:val="009B1CCF"/>
    <w:rsid w:val="009B1FCA"/>
    <w:rsid w:val="009B22A1"/>
    <w:rsid w:val="009B25AE"/>
    <w:rsid w:val="009B37CC"/>
    <w:rsid w:val="009B3C29"/>
    <w:rsid w:val="009B4186"/>
    <w:rsid w:val="009B4710"/>
    <w:rsid w:val="009B4722"/>
    <w:rsid w:val="009B4FE8"/>
    <w:rsid w:val="009B5E3C"/>
    <w:rsid w:val="009B61C8"/>
    <w:rsid w:val="009B6462"/>
    <w:rsid w:val="009B6973"/>
    <w:rsid w:val="009B7312"/>
    <w:rsid w:val="009B794D"/>
    <w:rsid w:val="009C09DC"/>
    <w:rsid w:val="009C0E3E"/>
    <w:rsid w:val="009C0FD0"/>
    <w:rsid w:val="009C14DC"/>
    <w:rsid w:val="009C1672"/>
    <w:rsid w:val="009C1966"/>
    <w:rsid w:val="009C21DB"/>
    <w:rsid w:val="009C25E0"/>
    <w:rsid w:val="009C441A"/>
    <w:rsid w:val="009C5603"/>
    <w:rsid w:val="009C5B8C"/>
    <w:rsid w:val="009C6CDD"/>
    <w:rsid w:val="009C6CEB"/>
    <w:rsid w:val="009C6E69"/>
    <w:rsid w:val="009C7BFB"/>
    <w:rsid w:val="009D065F"/>
    <w:rsid w:val="009D0DBD"/>
    <w:rsid w:val="009D0E98"/>
    <w:rsid w:val="009D3E28"/>
    <w:rsid w:val="009D464C"/>
    <w:rsid w:val="009D5509"/>
    <w:rsid w:val="009D5DC2"/>
    <w:rsid w:val="009D65FB"/>
    <w:rsid w:val="009D7120"/>
    <w:rsid w:val="009D7A2F"/>
    <w:rsid w:val="009E0028"/>
    <w:rsid w:val="009E0C2E"/>
    <w:rsid w:val="009E0FE2"/>
    <w:rsid w:val="009E1561"/>
    <w:rsid w:val="009E1D85"/>
    <w:rsid w:val="009E2D07"/>
    <w:rsid w:val="009E2EAB"/>
    <w:rsid w:val="009E4EF0"/>
    <w:rsid w:val="009E4FE3"/>
    <w:rsid w:val="009E67AC"/>
    <w:rsid w:val="009F0B80"/>
    <w:rsid w:val="009F18D8"/>
    <w:rsid w:val="009F1E2A"/>
    <w:rsid w:val="009F2F76"/>
    <w:rsid w:val="009F4087"/>
    <w:rsid w:val="009F48A1"/>
    <w:rsid w:val="009F4B0D"/>
    <w:rsid w:val="009F63E7"/>
    <w:rsid w:val="009F74C4"/>
    <w:rsid w:val="00A02321"/>
    <w:rsid w:val="00A02AE5"/>
    <w:rsid w:val="00A02F99"/>
    <w:rsid w:val="00A03225"/>
    <w:rsid w:val="00A038E3"/>
    <w:rsid w:val="00A047EE"/>
    <w:rsid w:val="00A05F20"/>
    <w:rsid w:val="00A07254"/>
    <w:rsid w:val="00A13325"/>
    <w:rsid w:val="00A13495"/>
    <w:rsid w:val="00A139AB"/>
    <w:rsid w:val="00A13C2D"/>
    <w:rsid w:val="00A16073"/>
    <w:rsid w:val="00A166DB"/>
    <w:rsid w:val="00A16B72"/>
    <w:rsid w:val="00A21123"/>
    <w:rsid w:val="00A2206B"/>
    <w:rsid w:val="00A22938"/>
    <w:rsid w:val="00A231BB"/>
    <w:rsid w:val="00A232C1"/>
    <w:rsid w:val="00A24833"/>
    <w:rsid w:val="00A2754A"/>
    <w:rsid w:val="00A30AB1"/>
    <w:rsid w:val="00A32668"/>
    <w:rsid w:val="00A326A0"/>
    <w:rsid w:val="00A32B67"/>
    <w:rsid w:val="00A33457"/>
    <w:rsid w:val="00A34481"/>
    <w:rsid w:val="00A347C0"/>
    <w:rsid w:val="00A372C8"/>
    <w:rsid w:val="00A3741B"/>
    <w:rsid w:val="00A37863"/>
    <w:rsid w:val="00A40261"/>
    <w:rsid w:val="00A4072E"/>
    <w:rsid w:val="00A4280C"/>
    <w:rsid w:val="00A42E93"/>
    <w:rsid w:val="00A4327B"/>
    <w:rsid w:val="00A432A5"/>
    <w:rsid w:val="00A43A05"/>
    <w:rsid w:val="00A456A0"/>
    <w:rsid w:val="00A4753A"/>
    <w:rsid w:val="00A47AB4"/>
    <w:rsid w:val="00A503DF"/>
    <w:rsid w:val="00A515B4"/>
    <w:rsid w:val="00A525EB"/>
    <w:rsid w:val="00A527D2"/>
    <w:rsid w:val="00A53E5B"/>
    <w:rsid w:val="00A541B6"/>
    <w:rsid w:val="00A54554"/>
    <w:rsid w:val="00A54716"/>
    <w:rsid w:val="00A5509B"/>
    <w:rsid w:val="00A5639C"/>
    <w:rsid w:val="00A5730D"/>
    <w:rsid w:val="00A5740C"/>
    <w:rsid w:val="00A57F0B"/>
    <w:rsid w:val="00A60DD5"/>
    <w:rsid w:val="00A61105"/>
    <w:rsid w:val="00A61162"/>
    <w:rsid w:val="00A6143C"/>
    <w:rsid w:val="00A619D1"/>
    <w:rsid w:val="00A61A34"/>
    <w:rsid w:val="00A64916"/>
    <w:rsid w:val="00A65A5C"/>
    <w:rsid w:val="00A66487"/>
    <w:rsid w:val="00A66EF8"/>
    <w:rsid w:val="00A70FC6"/>
    <w:rsid w:val="00A71CC3"/>
    <w:rsid w:val="00A728A1"/>
    <w:rsid w:val="00A74F5A"/>
    <w:rsid w:val="00A75212"/>
    <w:rsid w:val="00A754F5"/>
    <w:rsid w:val="00A7574F"/>
    <w:rsid w:val="00A77A32"/>
    <w:rsid w:val="00A800E1"/>
    <w:rsid w:val="00A814D7"/>
    <w:rsid w:val="00A82025"/>
    <w:rsid w:val="00A82A83"/>
    <w:rsid w:val="00A84BA7"/>
    <w:rsid w:val="00A85459"/>
    <w:rsid w:val="00A86375"/>
    <w:rsid w:val="00A90F4F"/>
    <w:rsid w:val="00A922F0"/>
    <w:rsid w:val="00A929DA"/>
    <w:rsid w:val="00A92AEA"/>
    <w:rsid w:val="00A92FC0"/>
    <w:rsid w:val="00A92FC3"/>
    <w:rsid w:val="00A93CF1"/>
    <w:rsid w:val="00A95772"/>
    <w:rsid w:val="00AA0FA8"/>
    <w:rsid w:val="00AA1421"/>
    <w:rsid w:val="00AA165C"/>
    <w:rsid w:val="00AA17BB"/>
    <w:rsid w:val="00AA3F79"/>
    <w:rsid w:val="00AA40B3"/>
    <w:rsid w:val="00AA6CC4"/>
    <w:rsid w:val="00AA7230"/>
    <w:rsid w:val="00AA7EB1"/>
    <w:rsid w:val="00AB008B"/>
    <w:rsid w:val="00AB08CE"/>
    <w:rsid w:val="00AB0C45"/>
    <w:rsid w:val="00AB1FAF"/>
    <w:rsid w:val="00AB271A"/>
    <w:rsid w:val="00AB28AC"/>
    <w:rsid w:val="00AB2FE2"/>
    <w:rsid w:val="00AB3227"/>
    <w:rsid w:val="00AB36E8"/>
    <w:rsid w:val="00AB37DF"/>
    <w:rsid w:val="00AB3D40"/>
    <w:rsid w:val="00AB4083"/>
    <w:rsid w:val="00AB520C"/>
    <w:rsid w:val="00AB52D4"/>
    <w:rsid w:val="00AB57AA"/>
    <w:rsid w:val="00AB6119"/>
    <w:rsid w:val="00AB72FD"/>
    <w:rsid w:val="00AB74F0"/>
    <w:rsid w:val="00AB7BF8"/>
    <w:rsid w:val="00AB7DAE"/>
    <w:rsid w:val="00AC1DCB"/>
    <w:rsid w:val="00AC3357"/>
    <w:rsid w:val="00AC4221"/>
    <w:rsid w:val="00AC641C"/>
    <w:rsid w:val="00AC7495"/>
    <w:rsid w:val="00AD07EE"/>
    <w:rsid w:val="00AD1979"/>
    <w:rsid w:val="00AD1ACC"/>
    <w:rsid w:val="00AD1D83"/>
    <w:rsid w:val="00AD2356"/>
    <w:rsid w:val="00AD27D2"/>
    <w:rsid w:val="00AD4187"/>
    <w:rsid w:val="00AD4D5A"/>
    <w:rsid w:val="00AD626A"/>
    <w:rsid w:val="00AE1A3E"/>
    <w:rsid w:val="00AE264F"/>
    <w:rsid w:val="00AE2D15"/>
    <w:rsid w:val="00AE36D3"/>
    <w:rsid w:val="00AE464E"/>
    <w:rsid w:val="00AE4EA0"/>
    <w:rsid w:val="00AE7197"/>
    <w:rsid w:val="00AE7BE1"/>
    <w:rsid w:val="00AF02E6"/>
    <w:rsid w:val="00AF0A52"/>
    <w:rsid w:val="00AF1174"/>
    <w:rsid w:val="00AF1E00"/>
    <w:rsid w:val="00AF22C5"/>
    <w:rsid w:val="00AF2BE5"/>
    <w:rsid w:val="00AF3352"/>
    <w:rsid w:val="00AF33D9"/>
    <w:rsid w:val="00AF3863"/>
    <w:rsid w:val="00AF4514"/>
    <w:rsid w:val="00AF623B"/>
    <w:rsid w:val="00AF63C1"/>
    <w:rsid w:val="00AF63F1"/>
    <w:rsid w:val="00AF6775"/>
    <w:rsid w:val="00B00B33"/>
    <w:rsid w:val="00B00FB6"/>
    <w:rsid w:val="00B02DCD"/>
    <w:rsid w:val="00B0328F"/>
    <w:rsid w:val="00B03D9D"/>
    <w:rsid w:val="00B04163"/>
    <w:rsid w:val="00B04DE2"/>
    <w:rsid w:val="00B04ECB"/>
    <w:rsid w:val="00B062B5"/>
    <w:rsid w:val="00B07BF8"/>
    <w:rsid w:val="00B10AEA"/>
    <w:rsid w:val="00B10DF6"/>
    <w:rsid w:val="00B12523"/>
    <w:rsid w:val="00B1381C"/>
    <w:rsid w:val="00B13DA1"/>
    <w:rsid w:val="00B144B4"/>
    <w:rsid w:val="00B14944"/>
    <w:rsid w:val="00B14952"/>
    <w:rsid w:val="00B1504D"/>
    <w:rsid w:val="00B15D31"/>
    <w:rsid w:val="00B16401"/>
    <w:rsid w:val="00B1651F"/>
    <w:rsid w:val="00B16DCC"/>
    <w:rsid w:val="00B17422"/>
    <w:rsid w:val="00B208E3"/>
    <w:rsid w:val="00B20ADA"/>
    <w:rsid w:val="00B2232F"/>
    <w:rsid w:val="00B23430"/>
    <w:rsid w:val="00B24087"/>
    <w:rsid w:val="00B25050"/>
    <w:rsid w:val="00B255EC"/>
    <w:rsid w:val="00B26435"/>
    <w:rsid w:val="00B2671F"/>
    <w:rsid w:val="00B30922"/>
    <w:rsid w:val="00B30BCF"/>
    <w:rsid w:val="00B3109D"/>
    <w:rsid w:val="00B31ED1"/>
    <w:rsid w:val="00B32788"/>
    <w:rsid w:val="00B32A67"/>
    <w:rsid w:val="00B33322"/>
    <w:rsid w:val="00B350C6"/>
    <w:rsid w:val="00B35BE7"/>
    <w:rsid w:val="00B403F8"/>
    <w:rsid w:val="00B4060B"/>
    <w:rsid w:val="00B40F9C"/>
    <w:rsid w:val="00B41B6E"/>
    <w:rsid w:val="00B42074"/>
    <w:rsid w:val="00B42F96"/>
    <w:rsid w:val="00B43D1C"/>
    <w:rsid w:val="00B43D9C"/>
    <w:rsid w:val="00B43DC5"/>
    <w:rsid w:val="00B44519"/>
    <w:rsid w:val="00B4619A"/>
    <w:rsid w:val="00B4628F"/>
    <w:rsid w:val="00B46418"/>
    <w:rsid w:val="00B47AFA"/>
    <w:rsid w:val="00B5015F"/>
    <w:rsid w:val="00B5042E"/>
    <w:rsid w:val="00B50D4F"/>
    <w:rsid w:val="00B510BB"/>
    <w:rsid w:val="00B52143"/>
    <w:rsid w:val="00B524CD"/>
    <w:rsid w:val="00B525BA"/>
    <w:rsid w:val="00B5359B"/>
    <w:rsid w:val="00B536BD"/>
    <w:rsid w:val="00B5446F"/>
    <w:rsid w:val="00B546D5"/>
    <w:rsid w:val="00B54A62"/>
    <w:rsid w:val="00B55076"/>
    <w:rsid w:val="00B5514F"/>
    <w:rsid w:val="00B562C4"/>
    <w:rsid w:val="00B57164"/>
    <w:rsid w:val="00B5775B"/>
    <w:rsid w:val="00B57E50"/>
    <w:rsid w:val="00B60FEB"/>
    <w:rsid w:val="00B61149"/>
    <w:rsid w:val="00B61237"/>
    <w:rsid w:val="00B646C1"/>
    <w:rsid w:val="00B64B85"/>
    <w:rsid w:val="00B661F6"/>
    <w:rsid w:val="00B665C0"/>
    <w:rsid w:val="00B70339"/>
    <w:rsid w:val="00B70537"/>
    <w:rsid w:val="00B717DA"/>
    <w:rsid w:val="00B71CD9"/>
    <w:rsid w:val="00B72A2A"/>
    <w:rsid w:val="00B73471"/>
    <w:rsid w:val="00B73BFD"/>
    <w:rsid w:val="00B75032"/>
    <w:rsid w:val="00B770AE"/>
    <w:rsid w:val="00B8064C"/>
    <w:rsid w:val="00B809F1"/>
    <w:rsid w:val="00B818ED"/>
    <w:rsid w:val="00B8292B"/>
    <w:rsid w:val="00B83139"/>
    <w:rsid w:val="00B8379E"/>
    <w:rsid w:val="00B83A78"/>
    <w:rsid w:val="00B83CA8"/>
    <w:rsid w:val="00B86927"/>
    <w:rsid w:val="00B87317"/>
    <w:rsid w:val="00B90625"/>
    <w:rsid w:val="00B90DC1"/>
    <w:rsid w:val="00B90F0E"/>
    <w:rsid w:val="00B913CA"/>
    <w:rsid w:val="00B92D5F"/>
    <w:rsid w:val="00B93360"/>
    <w:rsid w:val="00B93490"/>
    <w:rsid w:val="00B9357E"/>
    <w:rsid w:val="00B937AD"/>
    <w:rsid w:val="00B93AED"/>
    <w:rsid w:val="00B94203"/>
    <w:rsid w:val="00B9468F"/>
    <w:rsid w:val="00B94EAC"/>
    <w:rsid w:val="00B95CA4"/>
    <w:rsid w:val="00B96646"/>
    <w:rsid w:val="00B96CA8"/>
    <w:rsid w:val="00B96EDF"/>
    <w:rsid w:val="00B97349"/>
    <w:rsid w:val="00B97BD5"/>
    <w:rsid w:val="00BA06C7"/>
    <w:rsid w:val="00BA0D63"/>
    <w:rsid w:val="00BA2428"/>
    <w:rsid w:val="00BA2459"/>
    <w:rsid w:val="00BA2D81"/>
    <w:rsid w:val="00BA4A49"/>
    <w:rsid w:val="00BA4EB2"/>
    <w:rsid w:val="00BA5457"/>
    <w:rsid w:val="00BA5BB6"/>
    <w:rsid w:val="00BA69E2"/>
    <w:rsid w:val="00BA6C09"/>
    <w:rsid w:val="00BA7BDD"/>
    <w:rsid w:val="00BB01DD"/>
    <w:rsid w:val="00BB1265"/>
    <w:rsid w:val="00BB216E"/>
    <w:rsid w:val="00BB22AF"/>
    <w:rsid w:val="00BB2418"/>
    <w:rsid w:val="00BB24FD"/>
    <w:rsid w:val="00BB2B66"/>
    <w:rsid w:val="00BB30A6"/>
    <w:rsid w:val="00BB3116"/>
    <w:rsid w:val="00BB471B"/>
    <w:rsid w:val="00BB50AB"/>
    <w:rsid w:val="00BB576B"/>
    <w:rsid w:val="00BB61A5"/>
    <w:rsid w:val="00BB685C"/>
    <w:rsid w:val="00BB6E74"/>
    <w:rsid w:val="00BC0190"/>
    <w:rsid w:val="00BC0C2F"/>
    <w:rsid w:val="00BC0EF0"/>
    <w:rsid w:val="00BC10B2"/>
    <w:rsid w:val="00BC1241"/>
    <w:rsid w:val="00BC174F"/>
    <w:rsid w:val="00BC1D04"/>
    <w:rsid w:val="00BC2413"/>
    <w:rsid w:val="00BC2FD2"/>
    <w:rsid w:val="00BC37F6"/>
    <w:rsid w:val="00BC51F6"/>
    <w:rsid w:val="00BC5558"/>
    <w:rsid w:val="00BC628C"/>
    <w:rsid w:val="00BC6362"/>
    <w:rsid w:val="00BC67EF"/>
    <w:rsid w:val="00BC7040"/>
    <w:rsid w:val="00BC7878"/>
    <w:rsid w:val="00BC7E79"/>
    <w:rsid w:val="00BD063F"/>
    <w:rsid w:val="00BD143A"/>
    <w:rsid w:val="00BD2D71"/>
    <w:rsid w:val="00BD392E"/>
    <w:rsid w:val="00BD3E25"/>
    <w:rsid w:val="00BD45C6"/>
    <w:rsid w:val="00BD4D2B"/>
    <w:rsid w:val="00BD5DEA"/>
    <w:rsid w:val="00BD65B6"/>
    <w:rsid w:val="00BD6C75"/>
    <w:rsid w:val="00BD7669"/>
    <w:rsid w:val="00BD76B6"/>
    <w:rsid w:val="00BD7BD5"/>
    <w:rsid w:val="00BD7D44"/>
    <w:rsid w:val="00BE0BDA"/>
    <w:rsid w:val="00BE0D44"/>
    <w:rsid w:val="00BE3943"/>
    <w:rsid w:val="00BE3DE8"/>
    <w:rsid w:val="00BE411A"/>
    <w:rsid w:val="00BE4BBF"/>
    <w:rsid w:val="00BE5175"/>
    <w:rsid w:val="00BE52A9"/>
    <w:rsid w:val="00BE52AA"/>
    <w:rsid w:val="00BE5710"/>
    <w:rsid w:val="00BE65F8"/>
    <w:rsid w:val="00BE6BE6"/>
    <w:rsid w:val="00BE7688"/>
    <w:rsid w:val="00BE7BCC"/>
    <w:rsid w:val="00BF00AB"/>
    <w:rsid w:val="00BF0D4C"/>
    <w:rsid w:val="00BF493B"/>
    <w:rsid w:val="00BF5A6D"/>
    <w:rsid w:val="00BF63EF"/>
    <w:rsid w:val="00BF65FE"/>
    <w:rsid w:val="00C00B66"/>
    <w:rsid w:val="00C018FE"/>
    <w:rsid w:val="00C02E14"/>
    <w:rsid w:val="00C03438"/>
    <w:rsid w:val="00C04056"/>
    <w:rsid w:val="00C0445A"/>
    <w:rsid w:val="00C044A6"/>
    <w:rsid w:val="00C04643"/>
    <w:rsid w:val="00C04E66"/>
    <w:rsid w:val="00C065F8"/>
    <w:rsid w:val="00C0708A"/>
    <w:rsid w:val="00C077F8"/>
    <w:rsid w:val="00C100FC"/>
    <w:rsid w:val="00C10E2A"/>
    <w:rsid w:val="00C1138F"/>
    <w:rsid w:val="00C12317"/>
    <w:rsid w:val="00C12FB6"/>
    <w:rsid w:val="00C1348A"/>
    <w:rsid w:val="00C1374D"/>
    <w:rsid w:val="00C1594E"/>
    <w:rsid w:val="00C159D3"/>
    <w:rsid w:val="00C200BC"/>
    <w:rsid w:val="00C20719"/>
    <w:rsid w:val="00C207A2"/>
    <w:rsid w:val="00C209DF"/>
    <w:rsid w:val="00C20E7C"/>
    <w:rsid w:val="00C23425"/>
    <w:rsid w:val="00C23484"/>
    <w:rsid w:val="00C24256"/>
    <w:rsid w:val="00C242D3"/>
    <w:rsid w:val="00C24D25"/>
    <w:rsid w:val="00C2599F"/>
    <w:rsid w:val="00C25DAD"/>
    <w:rsid w:val="00C25DB9"/>
    <w:rsid w:val="00C27695"/>
    <w:rsid w:val="00C30A89"/>
    <w:rsid w:val="00C3194F"/>
    <w:rsid w:val="00C31D83"/>
    <w:rsid w:val="00C31F73"/>
    <w:rsid w:val="00C32C79"/>
    <w:rsid w:val="00C32C92"/>
    <w:rsid w:val="00C3458F"/>
    <w:rsid w:val="00C35813"/>
    <w:rsid w:val="00C374BC"/>
    <w:rsid w:val="00C37AF4"/>
    <w:rsid w:val="00C41211"/>
    <w:rsid w:val="00C42238"/>
    <w:rsid w:val="00C4306F"/>
    <w:rsid w:val="00C46620"/>
    <w:rsid w:val="00C46D67"/>
    <w:rsid w:val="00C46F2D"/>
    <w:rsid w:val="00C47ED1"/>
    <w:rsid w:val="00C53648"/>
    <w:rsid w:val="00C5374F"/>
    <w:rsid w:val="00C53C9A"/>
    <w:rsid w:val="00C53D06"/>
    <w:rsid w:val="00C5450A"/>
    <w:rsid w:val="00C557D9"/>
    <w:rsid w:val="00C56053"/>
    <w:rsid w:val="00C569BC"/>
    <w:rsid w:val="00C60820"/>
    <w:rsid w:val="00C613B7"/>
    <w:rsid w:val="00C61C47"/>
    <w:rsid w:val="00C61E38"/>
    <w:rsid w:val="00C61F1A"/>
    <w:rsid w:val="00C624E8"/>
    <w:rsid w:val="00C62C0F"/>
    <w:rsid w:val="00C62FD0"/>
    <w:rsid w:val="00C63476"/>
    <w:rsid w:val="00C63655"/>
    <w:rsid w:val="00C6390C"/>
    <w:rsid w:val="00C6404C"/>
    <w:rsid w:val="00C64B26"/>
    <w:rsid w:val="00C655F3"/>
    <w:rsid w:val="00C65A1C"/>
    <w:rsid w:val="00C65BA1"/>
    <w:rsid w:val="00C65BD7"/>
    <w:rsid w:val="00C666BC"/>
    <w:rsid w:val="00C67B9C"/>
    <w:rsid w:val="00C70912"/>
    <w:rsid w:val="00C709C0"/>
    <w:rsid w:val="00C70D9D"/>
    <w:rsid w:val="00C71070"/>
    <w:rsid w:val="00C71397"/>
    <w:rsid w:val="00C7293D"/>
    <w:rsid w:val="00C72A0C"/>
    <w:rsid w:val="00C72A33"/>
    <w:rsid w:val="00C73374"/>
    <w:rsid w:val="00C74E2F"/>
    <w:rsid w:val="00C75727"/>
    <w:rsid w:val="00C75D47"/>
    <w:rsid w:val="00C761B7"/>
    <w:rsid w:val="00C77CA8"/>
    <w:rsid w:val="00C77CB7"/>
    <w:rsid w:val="00C81A7F"/>
    <w:rsid w:val="00C81DC9"/>
    <w:rsid w:val="00C82C10"/>
    <w:rsid w:val="00C8314F"/>
    <w:rsid w:val="00C8335A"/>
    <w:rsid w:val="00C83661"/>
    <w:rsid w:val="00C83CF6"/>
    <w:rsid w:val="00C83F01"/>
    <w:rsid w:val="00C83FF7"/>
    <w:rsid w:val="00C8644E"/>
    <w:rsid w:val="00C86CAD"/>
    <w:rsid w:val="00C87322"/>
    <w:rsid w:val="00C910E0"/>
    <w:rsid w:val="00C9110E"/>
    <w:rsid w:val="00C917C7"/>
    <w:rsid w:val="00C917E1"/>
    <w:rsid w:val="00C9273F"/>
    <w:rsid w:val="00C92CC3"/>
    <w:rsid w:val="00C950F6"/>
    <w:rsid w:val="00C95B17"/>
    <w:rsid w:val="00C95E3E"/>
    <w:rsid w:val="00C96057"/>
    <w:rsid w:val="00C963E5"/>
    <w:rsid w:val="00C974F0"/>
    <w:rsid w:val="00CA0417"/>
    <w:rsid w:val="00CA13B7"/>
    <w:rsid w:val="00CA3093"/>
    <w:rsid w:val="00CA3344"/>
    <w:rsid w:val="00CA35D1"/>
    <w:rsid w:val="00CA4063"/>
    <w:rsid w:val="00CA44EE"/>
    <w:rsid w:val="00CA45D5"/>
    <w:rsid w:val="00CA6103"/>
    <w:rsid w:val="00CA6CDC"/>
    <w:rsid w:val="00CA7367"/>
    <w:rsid w:val="00CB0F88"/>
    <w:rsid w:val="00CB14B2"/>
    <w:rsid w:val="00CB1935"/>
    <w:rsid w:val="00CB1AE9"/>
    <w:rsid w:val="00CB1FCA"/>
    <w:rsid w:val="00CB2562"/>
    <w:rsid w:val="00CB4ADD"/>
    <w:rsid w:val="00CB520F"/>
    <w:rsid w:val="00CB6C13"/>
    <w:rsid w:val="00CC0931"/>
    <w:rsid w:val="00CC2EE8"/>
    <w:rsid w:val="00CC3827"/>
    <w:rsid w:val="00CC4034"/>
    <w:rsid w:val="00CC4EEC"/>
    <w:rsid w:val="00CC52A3"/>
    <w:rsid w:val="00CC553D"/>
    <w:rsid w:val="00CC5A9B"/>
    <w:rsid w:val="00CC6AEF"/>
    <w:rsid w:val="00CC6CB2"/>
    <w:rsid w:val="00CC6D70"/>
    <w:rsid w:val="00CC6FDC"/>
    <w:rsid w:val="00CC7546"/>
    <w:rsid w:val="00CD03EC"/>
    <w:rsid w:val="00CD0425"/>
    <w:rsid w:val="00CD0D4C"/>
    <w:rsid w:val="00CD3065"/>
    <w:rsid w:val="00CD3953"/>
    <w:rsid w:val="00CD3EB9"/>
    <w:rsid w:val="00CD429B"/>
    <w:rsid w:val="00CD48D3"/>
    <w:rsid w:val="00CD505B"/>
    <w:rsid w:val="00CD5A2A"/>
    <w:rsid w:val="00CD62AD"/>
    <w:rsid w:val="00CD669F"/>
    <w:rsid w:val="00CE08F8"/>
    <w:rsid w:val="00CE171E"/>
    <w:rsid w:val="00CE3389"/>
    <w:rsid w:val="00CE399B"/>
    <w:rsid w:val="00CE3BB9"/>
    <w:rsid w:val="00CE4DC8"/>
    <w:rsid w:val="00CE508E"/>
    <w:rsid w:val="00CE5C5D"/>
    <w:rsid w:val="00CE61C6"/>
    <w:rsid w:val="00CE7209"/>
    <w:rsid w:val="00CE7261"/>
    <w:rsid w:val="00CE7420"/>
    <w:rsid w:val="00CF0482"/>
    <w:rsid w:val="00CF107A"/>
    <w:rsid w:val="00CF195B"/>
    <w:rsid w:val="00CF2236"/>
    <w:rsid w:val="00CF228A"/>
    <w:rsid w:val="00CF3542"/>
    <w:rsid w:val="00CF5485"/>
    <w:rsid w:val="00CF5DB8"/>
    <w:rsid w:val="00CF76D5"/>
    <w:rsid w:val="00D001FE"/>
    <w:rsid w:val="00D00735"/>
    <w:rsid w:val="00D01107"/>
    <w:rsid w:val="00D02E45"/>
    <w:rsid w:val="00D04D64"/>
    <w:rsid w:val="00D05553"/>
    <w:rsid w:val="00D05743"/>
    <w:rsid w:val="00D057B9"/>
    <w:rsid w:val="00D05F32"/>
    <w:rsid w:val="00D05FAE"/>
    <w:rsid w:val="00D07076"/>
    <w:rsid w:val="00D0718A"/>
    <w:rsid w:val="00D0783C"/>
    <w:rsid w:val="00D078B0"/>
    <w:rsid w:val="00D07BDC"/>
    <w:rsid w:val="00D07C60"/>
    <w:rsid w:val="00D10C11"/>
    <w:rsid w:val="00D10D88"/>
    <w:rsid w:val="00D119E5"/>
    <w:rsid w:val="00D1251C"/>
    <w:rsid w:val="00D12A7A"/>
    <w:rsid w:val="00D12D07"/>
    <w:rsid w:val="00D12EFF"/>
    <w:rsid w:val="00D131D6"/>
    <w:rsid w:val="00D1321D"/>
    <w:rsid w:val="00D13FBC"/>
    <w:rsid w:val="00D15547"/>
    <w:rsid w:val="00D15F1E"/>
    <w:rsid w:val="00D16493"/>
    <w:rsid w:val="00D164B2"/>
    <w:rsid w:val="00D166B1"/>
    <w:rsid w:val="00D17202"/>
    <w:rsid w:val="00D17569"/>
    <w:rsid w:val="00D211A9"/>
    <w:rsid w:val="00D211E9"/>
    <w:rsid w:val="00D220DF"/>
    <w:rsid w:val="00D2388E"/>
    <w:rsid w:val="00D24DFB"/>
    <w:rsid w:val="00D25FB5"/>
    <w:rsid w:val="00D263A4"/>
    <w:rsid w:val="00D26F28"/>
    <w:rsid w:val="00D27224"/>
    <w:rsid w:val="00D27D81"/>
    <w:rsid w:val="00D27EAC"/>
    <w:rsid w:val="00D301D4"/>
    <w:rsid w:val="00D30F13"/>
    <w:rsid w:val="00D32873"/>
    <w:rsid w:val="00D32E54"/>
    <w:rsid w:val="00D32EE4"/>
    <w:rsid w:val="00D33572"/>
    <w:rsid w:val="00D34138"/>
    <w:rsid w:val="00D3413E"/>
    <w:rsid w:val="00D34743"/>
    <w:rsid w:val="00D3611C"/>
    <w:rsid w:val="00D379E9"/>
    <w:rsid w:val="00D37A89"/>
    <w:rsid w:val="00D400A7"/>
    <w:rsid w:val="00D40F9F"/>
    <w:rsid w:val="00D41026"/>
    <w:rsid w:val="00D42E4E"/>
    <w:rsid w:val="00D437F6"/>
    <w:rsid w:val="00D44215"/>
    <w:rsid w:val="00D4464E"/>
    <w:rsid w:val="00D44C4A"/>
    <w:rsid w:val="00D45736"/>
    <w:rsid w:val="00D45806"/>
    <w:rsid w:val="00D458ED"/>
    <w:rsid w:val="00D45D9E"/>
    <w:rsid w:val="00D47F65"/>
    <w:rsid w:val="00D504BE"/>
    <w:rsid w:val="00D506E9"/>
    <w:rsid w:val="00D5155C"/>
    <w:rsid w:val="00D51CB7"/>
    <w:rsid w:val="00D52176"/>
    <w:rsid w:val="00D5220B"/>
    <w:rsid w:val="00D5273B"/>
    <w:rsid w:val="00D52F31"/>
    <w:rsid w:val="00D5342F"/>
    <w:rsid w:val="00D53595"/>
    <w:rsid w:val="00D5371E"/>
    <w:rsid w:val="00D537BD"/>
    <w:rsid w:val="00D54473"/>
    <w:rsid w:val="00D55406"/>
    <w:rsid w:val="00D555CB"/>
    <w:rsid w:val="00D572A3"/>
    <w:rsid w:val="00D57E6B"/>
    <w:rsid w:val="00D60079"/>
    <w:rsid w:val="00D60F5D"/>
    <w:rsid w:val="00D610A0"/>
    <w:rsid w:val="00D61402"/>
    <w:rsid w:val="00D61E9D"/>
    <w:rsid w:val="00D62F4F"/>
    <w:rsid w:val="00D63558"/>
    <w:rsid w:val="00D63FBF"/>
    <w:rsid w:val="00D64B6C"/>
    <w:rsid w:val="00D6581A"/>
    <w:rsid w:val="00D659F7"/>
    <w:rsid w:val="00D6647D"/>
    <w:rsid w:val="00D6650D"/>
    <w:rsid w:val="00D67A34"/>
    <w:rsid w:val="00D7059A"/>
    <w:rsid w:val="00D70A5B"/>
    <w:rsid w:val="00D70ABB"/>
    <w:rsid w:val="00D70ABE"/>
    <w:rsid w:val="00D71870"/>
    <w:rsid w:val="00D72488"/>
    <w:rsid w:val="00D72CDE"/>
    <w:rsid w:val="00D7323F"/>
    <w:rsid w:val="00D73497"/>
    <w:rsid w:val="00D7525B"/>
    <w:rsid w:val="00D75A67"/>
    <w:rsid w:val="00D75B78"/>
    <w:rsid w:val="00D77955"/>
    <w:rsid w:val="00D77B38"/>
    <w:rsid w:val="00D80AD3"/>
    <w:rsid w:val="00D81AA9"/>
    <w:rsid w:val="00D83490"/>
    <w:rsid w:val="00D8416F"/>
    <w:rsid w:val="00D85A56"/>
    <w:rsid w:val="00D86FD0"/>
    <w:rsid w:val="00D871D8"/>
    <w:rsid w:val="00D87D04"/>
    <w:rsid w:val="00D90A73"/>
    <w:rsid w:val="00D9184B"/>
    <w:rsid w:val="00D92074"/>
    <w:rsid w:val="00D925C3"/>
    <w:rsid w:val="00D927A9"/>
    <w:rsid w:val="00D93705"/>
    <w:rsid w:val="00D93A2B"/>
    <w:rsid w:val="00D94127"/>
    <w:rsid w:val="00D94C78"/>
    <w:rsid w:val="00D96101"/>
    <w:rsid w:val="00D961CC"/>
    <w:rsid w:val="00D965C7"/>
    <w:rsid w:val="00D96C02"/>
    <w:rsid w:val="00D97B2A"/>
    <w:rsid w:val="00DA01C9"/>
    <w:rsid w:val="00DA04A7"/>
    <w:rsid w:val="00DA24CF"/>
    <w:rsid w:val="00DA379F"/>
    <w:rsid w:val="00DA463F"/>
    <w:rsid w:val="00DA4DAF"/>
    <w:rsid w:val="00DA56D2"/>
    <w:rsid w:val="00DA5F2C"/>
    <w:rsid w:val="00DA62CD"/>
    <w:rsid w:val="00DA67EB"/>
    <w:rsid w:val="00DA78A6"/>
    <w:rsid w:val="00DB0490"/>
    <w:rsid w:val="00DB0BAA"/>
    <w:rsid w:val="00DB1C87"/>
    <w:rsid w:val="00DB2071"/>
    <w:rsid w:val="00DB22A6"/>
    <w:rsid w:val="00DB330F"/>
    <w:rsid w:val="00DB34A8"/>
    <w:rsid w:val="00DB35D2"/>
    <w:rsid w:val="00DB3D61"/>
    <w:rsid w:val="00DB4F3A"/>
    <w:rsid w:val="00DB605A"/>
    <w:rsid w:val="00DB7381"/>
    <w:rsid w:val="00DB7CE4"/>
    <w:rsid w:val="00DC055B"/>
    <w:rsid w:val="00DC3945"/>
    <w:rsid w:val="00DC3978"/>
    <w:rsid w:val="00DC42AD"/>
    <w:rsid w:val="00DC44D2"/>
    <w:rsid w:val="00DC5662"/>
    <w:rsid w:val="00DC6B5A"/>
    <w:rsid w:val="00DC6D16"/>
    <w:rsid w:val="00DC74B5"/>
    <w:rsid w:val="00DD141D"/>
    <w:rsid w:val="00DD167A"/>
    <w:rsid w:val="00DD2819"/>
    <w:rsid w:val="00DD3CC5"/>
    <w:rsid w:val="00DD4E07"/>
    <w:rsid w:val="00DD542E"/>
    <w:rsid w:val="00DD5CAF"/>
    <w:rsid w:val="00DD5EC1"/>
    <w:rsid w:val="00DD69D8"/>
    <w:rsid w:val="00DD7642"/>
    <w:rsid w:val="00DD7690"/>
    <w:rsid w:val="00DD7923"/>
    <w:rsid w:val="00DD7AB8"/>
    <w:rsid w:val="00DD7E15"/>
    <w:rsid w:val="00DD7EBC"/>
    <w:rsid w:val="00DE0947"/>
    <w:rsid w:val="00DE16E5"/>
    <w:rsid w:val="00DE179B"/>
    <w:rsid w:val="00DE1BAE"/>
    <w:rsid w:val="00DE2EA0"/>
    <w:rsid w:val="00DE3D2C"/>
    <w:rsid w:val="00DE3D65"/>
    <w:rsid w:val="00DE3E37"/>
    <w:rsid w:val="00DE7119"/>
    <w:rsid w:val="00DE7C47"/>
    <w:rsid w:val="00DF0FCC"/>
    <w:rsid w:val="00DF12D4"/>
    <w:rsid w:val="00DF13D9"/>
    <w:rsid w:val="00DF152F"/>
    <w:rsid w:val="00DF2C0C"/>
    <w:rsid w:val="00DF3896"/>
    <w:rsid w:val="00DF3FBD"/>
    <w:rsid w:val="00DF5875"/>
    <w:rsid w:val="00DF589A"/>
    <w:rsid w:val="00DF786B"/>
    <w:rsid w:val="00DF7A06"/>
    <w:rsid w:val="00E0010C"/>
    <w:rsid w:val="00E014F6"/>
    <w:rsid w:val="00E01507"/>
    <w:rsid w:val="00E0198A"/>
    <w:rsid w:val="00E021E5"/>
    <w:rsid w:val="00E0344E"/>
    <w:rsid w:val="00E0411F"/>
    <w:rsid w:val="00E04D0A"/>
    <w:rsid w:val="00E04F23"/>
    <w:rsid w:val="00E05580"/>
    <w:rsid w:val="00E05DE3"/>
    <w:rsid w:val="00E06198"/>
    <w:rsid w:val="00E06C21"/>
    <w:rsid w:val="00E06FEC"/>
    <w:rsid w:val="00E074FE"/>
    <w:rsid w:val="00E07CFB"/>
    <w:rsid w:val="00E10011"/>
    <w:rsid w:val="00E10982"/>
    <w:rsid w:val="00E10C6D"/>
    <w:rsid w:val="00E12756"/>
    <w:rsid w:val="00E13E9C"/>
    <w:rsid w:val="00E143C4"/>
    <w:rsid w:val="00E16004"/>
    <w:rsid w:val="00E162EB"/>
    <w:rsid w:val="00E167D3"/>
    <w:rsid w:val="00E20012"/>
    <w:rsid w:val="00E2050A"/>
    <w:rsid w:val="00E22824"/>
    <w:rsid w:val="00E2380D"/>
    <w:rsid w:val="00E239CE"/>
    <w:rsid w:val="00E23D89"/>
    <w:rsid w:val="00E24536"/>
    <w:rsid w:val="00E2652D"/>
    <w:rsid w:val="00E2776D"/>
    <w:rsid w:val="00E27A75"/>
    <w:rsid w:val="00E30F2F"/>
    <w:rsid w:val="00E30F69"/>
    <w:rsid w:val="00E3127B"/>
    <w:rsid w:val="00E31B41"/>
    <w:rsid w:val="00E32518"/>
    <w:rsid w:val="00E34521"/>
    <w:rsid w:val="00E34C9F"/>
    <w:rsid w:val="00E35821"/>
    <w:rsid w:val="00E35EB4"/>
    <w:rsid w:val="00E369EA"/>
    <w:rsid w:val="00E36ABB"/>
    <w:rsid w:val="00E40DC2"/>
    <w:rsid w:val="00E412E2"/>
    <w:rsid w:val="00E41520"/>
    <w:rsid w:val="00E41DFD"/>
    <w:rsid w:val="00E41F04"/>
    <w:rsid w:val="00E424AB"/>
    <w:rsid w:val="00E43F05"/>
    <w:rsid w:val="00E44079"/>
    <w:rsid w:val="00E44123"/>
    <w:rsid w:val="00E45969"/>
    <w:rsid w:val="00E463F4"/>
    <w:rsid w:val="00E47D0C"/>
    <w:rsid w:val="00E50128"/>
    <w:rsid w:val="00E501D7"/>
    <w:rsid w:val="00E5058D"/>
    <w:rsid w:val="00E521C4"/>
    <w:rsid w:val="00E53225"/>
    <w:rsid w:val="00E54F3B"/>
    <w:rsid w:val="00E55F98"/>
    <w:rsid w:val="00E56A18"/>
    <w:rsid w:val="00E570F9"/>
    <w:rsid w:val="00E57710"/>
    <w:rsid w:val="00E57DD7"/>
    <w:rsid w:val="00E6000C"/>
    <w:rsid w:val="00E61315"/>
    <w:rsid w:val="00E615D1"/>
    <w:rsid w:val="00E61EA2"/>
    <w:rsid w:val="00E62457"/>
    <w:rsid w:val="00E62761"/>
    <w:rsid w:val="00E633EA"/>
    <w:rsid w:val="00E63A40"/>
    <w:rsid w:val="00E650D2"/>
    <w:rsid w:val="00E651C2"/>
    <w:rsid w:val="00E6538B"/>
    <w:rsid w:val="00E661C6"/>
    <w:rsid w:val="00E66255"/>
    <w:rsid w:val="00E66297"/>
    <w:rsid w:val="00E66561"/>
    <w:rsid w:val="00E66AD9"/>
    <w:rsid w:val="00E67343"/>
    <w:rsid w:val="00E7095A"/>
    <w:rsid w:val="00E71751"/>
    <w:rsid w:val="00E731FF"/>
    <w:rsid w:val="00E7330B"/>
    <w:rsid w:val="00E74DEC"/>
    <w:rsid w:val="00E75C69"/>
    <w:rsid w:val="00E75CB2"/>
    <w:rsid w:val="00E76BCF"/>
    <w:rsid w:val="00E8212C"/>
    <w:rsid w:val="00E82297"/>
    <w:rsid w:val="00E82AF8"/>
    <w:rsid w:val="00E82CAF"/>
    <w:rsid w:val="00E83C61"/>
    <w:rsid w:val="00E83EBE"/>
    <w:rsid w:val="00E84514"/>
    <w:rsid w:val="00E84E9E"/>
    <w:rsid w:val="00E84F97"/>
    <w:rsid w:val="00E859D4"/>
    <w:rsid w:val="00E85AA9"/>
    <w:rsid w:val="00E85DA4"/>
    <w:rsid w:val="00E91639"/>
    <w:rsid w:val="00E91993"/>
    <w:rsid w:val="00E9299E"/>
    <w:rsid w:val="00E92A66"/>
    <w:rsid w:val="00E92EA0"/>
    <w:rsid w:val="00E9505F"/>
    <w:rsid w:val="00E956E2"/>
    <w:rsid w:val="00E967C9"/>
    <w:rsid w:val="00E97718"/>
    <w:rsid w:val="00E97BA4"/>
    <w:rsid w:val="00E97EDC"/>
    <w:rsid w:val="00EA177B"/>
    <w:rsid w:val="00EA21A3"/>
    <w:rsid w:val="00EA25C4"/>
    <w:rsid w:val="00EA3629"/>
    <w:rsid w:val="00EA421F"/>
    <w:rsid w:val="00EA4AEF"/>
    <w:rsid w:val="00EA772D"/>
    <w:rsid w:val="00EB0190"/>
    <w:rsid w:val="00EB0937"/>
    <w:rsid w:val="00EB0B58"/>
    <w:rsid w:val="00EB3873"/>
    <w:rsid w:val="00EB45BD"/>
    <w:rsid w:val="00EB4C50"/>
    <w:rsid w:val="00EB4C96"/>
    <w:rsid w:val="00EB5643"/>
    <w:rsid w:val="00EB5699"/>
    <w:rsid w:val="00EB57AA"/>
    <w:rsid w:val="00EB60E3"/>
    <w:rsid w:val="00EB66AB"/>
    <w:rsid w:val="00EC0775"/>
    <w:rsid w:val="00EC1E76"/>
    <w:rsid w:val="00EC2C86"/>
    <w:rsid w:val="00EC2CB7"/>
    <w:rsid w:val="00EC4C0E"/>
    <w:rsid w:val="00EC5D35"/>
    <w:rsid w:val="00EC6A45"/>
    <w:rsid w:val="00EC6BA3"/>
    <w:rsid w:val="00EC71A9"/>
    <w:rsid w:val="00EC71CC"/>
    <w:rsid w:val="00EC76E6"/>
    <w:rsid w:val="00ED0008"/>
    <w:rsid w:val="00ED0D3E"/>
    <w:rsid w:val="00ED11F7"/>
    <w:rsid w:val="00ED1655"/>
    <w:rsid w:val="00ED18E7"/>
    <w:rsid w:val="00ED2D9B"/>
    <w:rsid w:val="00ED39B3"/>
    <w:rsid w:val="00ED3CAB"/>
    <w:rsid w:val="00ED6DFF"/>
    <w:rsid w:val="00EE0467"/>
    <w:rsid w:val="00EE0F3A"/>
    <w:rsid w:val="00EE15F5"/>
    <w:rsid w:val="00EE1BE4"/>
    <w:rsid w:val="00EE2842"/>
    <w:rsid w:val="00EE2BEF"/>
    <w:rsid w:val="00EE37B1"/>
    <w:rsid w:val="00EE3918"/>
    <w:rsid w:val="00EE48CE"/>
    <w:rsid w:val="00EE4D12"/>
    <w:rsid w:val="00EE5471"/>
    <w:rsid w:val="00EE5633"/>
    <w:rsid w:val="00EE6A22"/>
    <w:rsid w:val="00EE7ED1"/>
    <w:rsid w:val="00EF17BD"/>
    <w:rsid w:val="00EF2194"/>
    <w:rsid w:val="00EF346D"/>
    <w:rsid w:val="00EF4954"/>
    <w:rsid w:val="00EF766D"/>
    <w:rsid w:val="00EF7C00"/>
    <w:rsid w:val="00F00771"/>
    <w:rsid w:val="00F011AF"/>
    <w:rsid w:val="00F01607"/>
    <w:rsid w:val="00F034D8"/>
    <w:rsid w:val="00F043CE"/>
    <w:rsid w:val="00F056A1"/>
    <w:rsid w:val="00F06914"/>
    <w:rsid w:val="00F06CC4"/>
    <w:rsid w:val="00F072F6"/>
    <w:rsid w:val="00F074A4"/>
    <w:rsid w:val="00F07A36"/>
    <w:rsid w:val="00F10C90"/>
    <w:rsid w:val="00F1155B"/>
    <w:rsid w:val="00F115FE"/>
    <w:rsid w:val="00F142F2"/>
    <w:rsid w:val="00F152A0"/>
    <w:rsid w:val="00F153BA"/>
    <w:rsid w:val="00F15529"/>
    <w:rsid w:val="00F16B10"/>
    <w:rsid w:val="00F1740E"/>
    <w:rsid w:val="00F2035F"/>
    <w:rsid w:val="00F20D5F"/>
    <w:rsid w:val="00F211AD"/>
    <w:rsid w:val="00F216F5"/>
    <w:rsid w:val="00F218BC"/>
    <w:rsid w:val="00F21B7E"/>
    <w:rsid w:val="00F227A2"/>
    <w:rsid w:val="00F23721"/>
    <w:rsid w:val="00F23CB1"/>
    <w:rsid w:val="00F254FD"/>
    <w:rsid w:val="00F261D3"/>
    <w:rsid w:val="00F263C2"/>
    <w:rsid w:val="00F26C6F"/>
    <w:rsid w:val="00F27B9D"/>
    <w:rsid w:val="00F30537"/>
    <w:rsid w:val="00F30EDC"/>
    <w:rsid w:val="00F312C9"/>
    <w:rsid w:val="00F313CB"/>
    <w:rsid w:val="00F315C9"/>
    <w:rsid w:val="00F31BC8"/>
    <w:rsid w:val="00F32157"/>
    <w:rsid w:val="00F32162"/>
    <w:rsid w:val="00F32456"/>
    <w:rsid w:val="00F33496"/>
    <w:rsid w:val="00F33EBE"/>
    <w:rsid w:val="00F34A4F"/>
    <w:rsid w:val="00F35162"/>
    <w:rsid w:val="00F353DA"/>
    <w:rsid w:val="00F354DE"/>
    <w:rsid w:val="00F3608F"/>
    <w:rsid w:val="00F4033E"/>
    <w:rsid w:val="00F407FA"/>
    <w:rsid w:val="00F41107"/>
    <w:rsid w:val="00F422E6"/>
    <w:rsid w:val="00F4255F"/>
    <w:rsid w:val="00F4270F"/>
    <w:rsid w:val="00F43095"/>
    <w:rsid w:val="00F4396F"/>
    <w:rsid w:val="00F4415B"/>
    <w:rsid w:val="00F451E3"/>
    <w:rsid w:val="00F45394"/>
    <w:rsid w:val="00F4568A"/>
    <w:rsid w:val="00F45DC4"/>
    <w:rsid w:val="00F45F23"/>
    <w:rsid w:val="00F46058"/>
    <w:rsid w:val="00F46FCB"/>
    <w:rsid w:val="00F51B55"/>
    <w:rsid w:val="00F51E15"/>
    <w:rsid w:val="00F52325"/>
    <w:rsid w:val="00F52A58"/>
    <w:rsid w:val="00F52F74"/>
    <w:rsid w:val="00F53C0F"/>
    <w:rsid w:val="00F53FE1"/>
    <w:rsid w:val="00F55288"/>
    <w:rsid w:val="00F554D9"/>
    <w:rsid w:val="00F55BCA"/>
    <w:rsid w:val="00F56116"/>
    <w:rsid w:val="00F575D2"/>
    <w:rsid w:val="00F57803"/>
    <w:rsid w:val="00F57D14"/>
    <w:rsid w:val="00F57FD6"/>
    <w:rsid w:val="00F60514"/>
    <w:rsid w:val="00F6091A"/>
    <w:rsid w:val="00F60B16"/>
    <w:rsid w:val="00F60E75"/>
    <w:rsid w:val="00F632EC"/>
    <w:rsid w:val="00F6341A"/>
    <w:rsid w:val="00F63842"/>
    <w:rsid w:val="00F65C67"/>
    <w:rsid w:val="00F66D3F"/>
    <w:rsid w:val="00F66E2F"/>
    <w:rsid w:val="00F6733F"/>
    <w:rsid w:val="00F677AA"/>
    <w:rsid w:val="00F678D7"/>
    <w:rsid w:val="00F708D2"/>
    <w:rsid w:val="00F7099E"/>
    <w:rsid w:val="00F715AF"/>
    <w:rsid w:val="00F73051"/>
    <w:rsid w:val="00F732D6"/>
    <w:rsid w:val="00F73D1F"/>
    <w:rsid w:val="00F76894"/>
    <w:rsid w:val="00F76B56"/>
    <w:rsid w:val="00F76F87"/>
    <w:rsid w:val="00F8036A"/>
    <w:rsid w:val="00F8110F"/>
    <w:rsid w:val="00F81943"/>
    <w:rsid w:val="00F81CE2"/>
    <w:rsid w:val="00F826FC"/>
    <w:rsid w:val="00F82823"/>
    <w:rsid w:val="00F8316C"/>
    <w:rsid w:val="00F845CF"/>
    <w:rsid w:val="00F84DA5"/>
    <w:rsid w:val="00F851E2"/>
    <w:rsid w:val="00F856E2"/>
    <w:rsid w:val="00F874DD"/>
    <w:rsid w:val="00F87BA0"/>
    <w:rsid w:val="00F90E73"/>
    <w:rsid w:val="00F913B7"/>
    <w:rsid w:val="00F92A35"/>
    <w:rsid w:val="00F92CC1"/>
    <w:rsid w:val="00F92D8B"/>
    <w:rsid w:val="00F97FB4"/>
    <w:rsid w:val="00FA00DB"/>
    <w:rsid w:val="00FA04C0"/>
    <w:rsid w:val="00FA0900"/>
    <w:rsid w:val="00FA0F91"/>
    <w:rsid w:val="00FA10FB"/>
    <w:rsid w:val="00FA1E56"/>
    <w:rsid w:val="00FA29AE"/>
    <w:rsid w:val="00FA2C2A"/>
    <w:rsid w:val="00FA2E09"/>
    <w:rsid w:val="00FA416A"/>
    <w:rsid w:val="00FA4189"/>
    <w:rsid w:val="00FA4906"/>
    <w:rsid w:val="00FA67BD"/>
    <w:rsid w:val="00FA7048"/>
    <w:rsid w:val="00FA7A6C"/>
    <w:rsid w:val="00FA7C3D"/>
    <w:rsid w:val="00FB12B6"/>
    <w:rsid w:val="00FB1551"/>
    <w:rsid w:val="00FB1625"/>
    <w:rsid w:val="00FB1C6C"/>
    <w:rsid w:val="00FB29D3"/>
    <w:rsid w:val="00FB4234"/>
    <w:rsid w:val="00FB5D1A"/>
    <w:rsid w:val="00FB777F"/>
    <w:rsid w:val="00FC0258"/>
    <w:rsid w:val="00FC0468"/>
    <w:rsid w:val="00FC15D2"/>
    <w:rsid w:val="00FC2DA3"/>
    <w:rsid w:val="00FC2EA6"/>
    <w:rsid w:val="00FC311C"/>
    <w:rsid w:val="00FC41AD"/>
    <w:rsid w:val="00FC44AF"/>
    <w:rsid w:val="00FC54D5"/>
    <w:rsid w:val="00FC55FC"/>
    <w:rsid w:val="00FC5634"/>
    <w:rsid w:val="00FC5EBA"/>
    <w:rsid w:val="00FC5FF7"/>
    <w:rsid w:val="00FC6892"/>
    <w:rsid w:val="00FC7A12"/>
    <w:rsid w:val="00FC7AD1"/>
    <w:rsid w:val="00FC7CCF"/>
    <w:rsid w:val="00FD1924"/>
    <w:rsid w:val="00FD245D"/>
    <w:rsid w:val="00FD26C6"/>
    <w:rsid w:val="00FD34F1"/>
    <w:rsid w:val="00FE0580"/>
    <w:rsid w:val="00FE068E"/>
    <w:rsid w:val="00FE1C26"/>
    <w:rsid w:val="00FE22DD"/>
    <w:rsid w:val="00FE384E"/>
    <w:rsid w:val="00FE3C8B"/>
    <w:rsid w:val="00FE3CE3"/>
    <w:rsid w:val="00FE4856"/>
    <w:rsid w:val="00FE4907"/>
    <w:rsid w:val="00FE5316"/>
    <w:rsid w:val="00FE5550"/>
    <w:rsid w:val="00FE56B1"/>
    <w:rsid w:val="00FE783D"/>
    <w:rsid w:val="00FF0ECA"/>
    <w:rsid w:val="00FF1EB6"/>
    <w:rsid w:val="00FF2281"/>
    <w:rsid w:val="00FF28D9"/>
    <w:rsid w:val="00FF3296"/>
    <w:rsid w:val="00FF3384"/>
    <w:rsid w:val="00FF3AA3"/>
    <w:rsid w:val="00FF407D"/>
    <w:rsid w:val="00FF44D6"/>
    <w:rsid w:val="00FF4698"/>
    <w:rsid w:val="00FF4C27"/>
    <w:rsid w:val="00FF4F67"/>
    <w:rsid w:val="00FF5B9A"/>
    <w:rsid w:val="00FF5DE9"/>
    <w:rsid w:val="00FF620B"/>
    <w:rsid w:val="00FF6B7C"/>
    <w:rsid w:val="00FF6F5B"/>
    <w:rsid w:val="00FF7692"/>
    <w:rsid w:val="00FF77D5"/>
    <w:rsid w:val="00FF7A6C"/>
    <w:rsid w:val="00FF7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EFF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CC6FDC"/>
    <w:pPr>
      <w:keepNext/>
      <w:outlineLvl w:val="0"/>
    </w:pPr>
    <w:rPr>
      <w:rFonts w:ascii="Arial Narrow" w:hAnsi="Arial Narrow"/>
      <w:i/>
      <w:iCs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4D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104083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39E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376949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D301D4"/>
    <w:rPr>
      <w:color w:val="0000FF"/>
      <w:u w:val="single"/>
    </w:rPr>
  </w:style>
  <w:style w:type="table" w:styleId="TableGrid">
    <w:name w:val="Table Grid"/>
    <w:basedOn w:val="TableNormal"/>
    <w:uiPriority w:val="59"/>
    <w:rsid w:val="00D301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rsid w:val="00CB520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DA62C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A62CD"/>
  </w:style>
  <w:style w:type="paragraph" w:styleId="NormalWeb">
    <w:name w:val="Normal (Web)"/>
    <w:basedOn w:val="Normal"/>
    <w:uiPriority w:val="99"/>
    <w:rsid w:val="00E83C61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59067C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E10C6D"/>
    <w:rPr>
      <w:b/>
      <w:bCs/>
    </w:rPr>
  </w:style>
  <w:style w:type="character" w:styleId="Emphasis">
    <w:name w:val="Emphasis"/>
    <w:uiPriority w:val="20"/>
    <w:qFormat/>
    <w:rsid w:val="00D61402"/>
    <w:rPr>
      <w:i/>
      <w:iCs/>
    </w:rPr>
  </w:style>
  <w:style w:type="character" w:customStyle="1" w:styleId="style44">
    <w:name w:val="style44"/>
    <w:basedOn w:val="DefaultParagraphFont"/>
    <w:rsid w:val="009C09DC"/>
  </w:style>
  <w:style w:type="paragraph" w:styleId="ListParagraph">
    <w:name w:val="List Paragraph"/>
    <w:aliases w:val="Antes de enumeración,body 2,List Paragraph1,Normal bullet 2,List Paragraph11,Listă colorată - Accentuare 11,Bullet,Citation List"/>
    <w:basedOn w:val="Normal"/>
    <w:link w:val="ListParagraphChar"/>
    <w:uiPriority w:val="34"/>
    <w:qFormat/>
    <w:rsid w:val="00E0411F"/>
    <w:pPr>
      <w:ind w:left="720"/>
      <w:contextualSpacing/>
    </w:pPr>
    <w:rPr>
      <w:rFonts w:eastAsia="Times New Roman" w:cs="Times New Roman"/>
      <w:lang w:val="ro-RO" w:eastAsia="ro-RO"/>
    </w:rPr>
  </w:style>
  <w:style w:type="character" w:customStyle="1" w:styleId="Heading5Char">
    <w:name w:val="Heading 5 Char"/>
    <w:link w:val="Heading5"/>
    <w:rsid w:val="00376949"/>
    <w:rPr>
      <w:rFonts w:ascii="Calibri" w:eastAsia="Times New Roman" w:hAnsi="Calibri" w:cs="Times New Roman"/>
      <w:b/>
      <w:bCs/>
      <w:i/>
      <w:iCs/>
      <w:sz w:val="26"/>
      <w:szCs w:val="26"/>
      <w:lang w:val="en-US" w:eastAsia="en-US"/>
    </w:rPr>
  </w:style>
  <w:style w:type="character" w:customStyle="1" w:styleId="Heading3Char">
    <w:name w:val="Heading 3 Char"/>
    <w:link w:val="Heading3"/>
    <w:rsid w:val="00104083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NoSpacing">
    <w:name w:val="No Spacing"/>
    <w:uiPriority w:val="1"/>
    <w:qFormat/>
    <w:rsid w:val="00943DC8"/>
    <w:rPr>
      <w:sz w:val="24"/>
      <w:szCs w:val="24"/>
    </w:rPr>
  </w:style>
  <w:style w:type="character" w:customStyle="1" w:styleId="shorttext">
    <w:name w:val="short_text"/>
    <w:basedOn w:val="DefaultParagraphFont"/>
    <w:rsid w:val="00B403F8"/>
  </w:style>
  <w:style w:type="character" w:customStyle="1" w:styleId="textres">
    <w:name w:val="textres"/>
    <w:basedOn w:val="DefaultParagraphFont"/>
    <w:rsid w:val="00B403F8"/>
  </w:style>
  <w:style w:type="character" w:customStyle="1" w:styleId="longtext">
    <w:name w:val="long_text"/>
    <w:basedOn w:val="DefaultParagraphFont"/>
    <w:rsid w:val="00B94EAC"/>
  </w:style>
  <w:style w:type="character" w:customStyle="1" w:styleId="HeaderChar">
    <w:name w:val="Header Char"/>
    <w:link w:val="Header"/>
    <w:uiPriority w:val="99"/>
    <w:rsid w:val="00E34521"/>
    <w:rPr>
      <w:sz w:val="24"/>
      <w:szCs w:val="24"/>
      <w:lang w:val="en-US" w:eastAsia="en-US"/>
    </w:rPr>
  </w:style>
  <w:style w:type="character" w:customStyle="1" w:styleId="apple-converted-space">
    <w:name w:val="apple-converted-space"/>
    <w:rsid w:val="00CB1AE9"/>
  </w:style>
  <w:style w:type="paragraph" w:customStyle="1" w:styleId="text">
    <w:name w:val="text"/>
    <w:basedOn w:val="Normal"/>
    <w:rsid w:val="00CF3542"/>
    <w:rPr>
      <w:noProof/>
      <w:lang w:val="ro-RO" w:eastAsia="ro-RO"/>
    </w:rPr>
  </w:style>
  <w:style w:type="character" w:customStyle="1" w:styleId="ListParagraphChar">
    <w:name w:val="List Paragraph Char"/>
    <w:aliases w:val="Antes de enumeración Char,body 2 Char,List Paragraph1 Char,Normal bullet 2 Char,List Paragraph11 Char,Listă colorată - Accentuare 11 Char,Bullet Char,Citation List Char"/>
    <w:link w:val="ListParagraph"/>
    <w:uiPriority w:val="34"/>
    <w:locked/>
    <w:rsid w:val="00524FEC"/>
    <w:rPr>
      <w:rFonts w:ascii="Calibri" w:hAnsi="Calibri"/>
      <w:sz w:val="22"/>
      <w:szCs w:val="22"/>
      <w:lang w:val="ro-RO" w:eastAsia="ro-R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24FEC"/>
    <w:pPr>
      <w:spacing w:after="0" w:line="240" w:lineRule="auto"/>
      <w:ind w:left="1701"/>
      <w:jc w:val="both"/>
    </w:pPr>
    <w:rPr>
      <w:rFonts w:ascii="Trebuchet MS" w:eastAsia="MS Mincho" w:hAnsi="Trebuchet MS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24FEC"/>
    <w:rPr>
      <w:rFonts w:ascii="Trebuchet MS" w:eastAsia="MS Mincho" w:hAnsi="Trebuchet MS"/>
    </w:rPr>
  </w:style>
  <w:style w:type="character" w:styleId="FootnoteReference">
    <w:name w:val="footnote reference"/>
    <w:basedOn w:val="DefaultParagraphFont"/>
    <w:uiPriority w:val="99"/>
    <w:semiHidden/>
    <w:unhideWhenUsed/>
    <w:rsid w:val="00524FEC"/>
    <w:rPr>
      <w:vertAlign w:val="superscript"/>
    </w:rPr>
  </w:style>
  <w:style w:type="table" w:customStyle="1" w:styleId="TableGrid11">
    <w:name w:val="Table Grid11"/>
    <w:basedOn w:val="TableNormal"/>
    <w:next w:val="TableGrid"/>
    <w:uiPriority w:val="59"/>
    <w:rsid w:val="00524FEC"/>
    <w:rPr>
      <w:rFonts w:ascii="Cambria" w:eastAsia="MS Mincho" w:hAnsi="Cambria"/>
      <w:lang w:val="ro-RO" w:eastAsia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link w:val="Footer"/>
    <w:uiPriority w:val="99"/>
    <w:rsid w:val="00170A79"/>
    <w:rPr>
      <w:rFonts w:ascii="Calibri" w:eastAsia="Calibri" w:hAnsi="Calibri" w:cs="Calibri"/>
      <w:sz w:val="22"/>
      <w:szCs w:val="22"/>
    </w:rPr>
  </w:style>
  <w:style w:type="paragraph" w:customStyle="1" w:styleId="Default">
    <w:name w:val="Default"/>
    <w:rsid w:val="008F300F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39E8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001C2E"/>
    <w:rPr>
      <w:rFonts w:ascii="Arial Narrow" w:eastAsia="Calibri" w:hAnsi="Arial Narrow" w:cs="Calibri"/>
      <w:i/>
      <w:iCs/>
      <w:sz w:val="22"/>
      <w:szCs w:val="22"/>
      <w:lang w:val="ro-RO"/>
    </w:rPr>
  </w:style>
  <w:style w:type="character" w:styleId="FollowedHyperlink">
    <w:name w:val="FollowedHyperlink"/>
    <w:basedOn w:val="DefaultParagraphFont"/>
    <w:uiPriority w:val="99"/>
    <w:semiHidden/>
    <w:unhideWhenUsed/>
    <w:rsid w:val="00001C2E"/>
    <w:rPr>
      <w:color w:val="800080" w:themeColor="followedHyperlink"/>
      <w:u w:val="single"/>
    </w:rPr>
  </w:style>
  <w:style w:type="character" w:customStyle="1" w:styleId="BalloonTextChar">
    <w:name w:val="Balloon Text Char"/>
    <w:basedOn w:val="DefaultParagraphFont"/>
    <w:link w:val="BalloonText"/>
    <w:semiHidden/>
    <w:rsid w:val="00001C2E"/>
    <w:rPr>
      <w:rFonts w:ascii="Tahoma" w:eastAsia="Calibri" w:hAnsi="Tahoma" w:cs="Tahoma"/>
      <w:sz w:val="16"/>
      <w:szCs w:val="16"/>
    </w:rPr>
  </w:style>
  <w:style w:type="character" w:customStyle="1" w:styleId="MeniuneNerezolvat1">
    <w:name w:val="Mențiune Nerezolvat1"/>
    <w:basedOn w:val="DefaultParagraphFont"/>
    <w:uiPriority w:val="99"/>
    <w:semiHidden/>
    <w:unhideWhenUsed/>
    <w:rsid w:val="00845CAD"/>
    <w:rPr>
      <w:color w:val="808080"/>
      <w:shd w:val="clear" w:color="auto" w:fill="E6E6E6"/>
    </w:rPr>
  </w:style>
  <w:style w:type="character" w:customStyle="1" w:styleId="tpa1">
    <w:name w:val="tpa1"/>
    <w:rsid w:val="00507928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4D4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2050A"/>
    <w:pPr>
      <w:spacing w:after="120" w:line="259" w:lineRule="auto"/>
      <w:ind w:left="283"/>
    </w:pPr>
    <w:rPr>
      <w:rFonts w:eastAsia="Times New Roman" w:cs="Times New Roman"/>
      <w:lang w:val="ro-RO" w:eastAsia="ro-RO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2050A"/>
    <w:rPr>
      <w:rFonts w:ascii="Calibri" w:hAnsi="Calibri"/>
      <w:sz w:val="22"/>
      <w:szCs w:val="22"/>
      <w:lang w:val="ro-RO" w:eastAsia="ro-RO"/>
    </w:rPr>
  </w:style>
  <w:style w:type="paragraph" w:styleId="Subtitle">
    <w:name w:val="Subtitle"/>
    <w:basedOn w:val="Normal"/>
    <w:link w:val="SubtitleChar"/>
    <w:qFormat/>
    <w:rsid w:val="00E2050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ro-RO" w:eastAsia="ro-RO"/>
    </w:rPr>
  </w:style>
  <w:style w:type="character" w:customStyle="1" w:styleId="SubtitleChar">
    <w:name w:val="Subtitle Char"/>
    <w:basedOn w:val="DefaultParagraphFont"/>
    <w:link w:val="Subtitle"/>
    <w:rsid w:val="00E2050A"/>
    <w:rPr>
      <w:sz w:val="28"/>
      <w:szCs w:val="24"/>
      <w:lang w:val="ro-RO" w:eastAsia="ro-RO"/>
    </w:rPr>
  </w:style>
  <w:style w:type="paragraph" w:customStyle="1" w:styleId="yiv3513681687msonormal">
    <w:name w:val="yiv3513681687msonormal"/>
    <w:basedOn w:val="Normal"/>
    <w:rsid w:val="00294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44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37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96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9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2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5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8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1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9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38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3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0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4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6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0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4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9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96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1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42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87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5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1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1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27765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5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9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832836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0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83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0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7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3994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511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47528">
              <w:marLeft w:val="0"/>
              <w:marRight w:val="0"/>
              <w:marTop w:val="0"/>
              <w:marBottom w:val="0"/>
              <w:divBdr>
                <w:top w:val="single" w:sz="6" w:space="0" w:color="3162A6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19703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1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34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149204">
                              <w:blockQuote w:val="1"/>
                              <w:marLeft w:val="75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12" w:space="4" w:color="1010FF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585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762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9663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6789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9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8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80103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116786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9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20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23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00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66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33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56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0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38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39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69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54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04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30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8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75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4691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761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21509">
              <w:marLeft w:val="0"/>
              <w:marRight w:val="0"/>
              <w:marTop w:val="0"/>
              <w:marBottom w:val="0"/>
              <w:divBdr>
                <w:top w:val="single" w:sz="6" w:space="0" w:color="3162A6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4775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64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E6E6E6"/>
                        <w:left w:val="single" w:sz="6" w:space="2" w:color="E6E6E6"/>
                        <w:bottom w:val="single" w:sz="6" w:space="4" w:color="E6E6E6"/>
                        <w:right w:val="single" w:sz="6" w:space="4" w:color="E6E6E6"/>
                      </w:divBdr>
                      <w:divsChild>
                        <w:div w:id="169307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40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2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2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7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ABDDD4-13AA-49EE-A966-37D31714D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1160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ROMALIMENTA</vt:lpstr>
      <vt:lpstr>ROMALIMENTA</vt:lpstr>
    </vt:vector>
  </TitlesOfParts>
  <Company>r</Company>
  <LinksUpToDate>false</LinksUpToDate>
  <CharactersWithSpaces>1361</CharactersWithSpaces>
  <SharedDoc>false</SharedDoc>
  <HLinks>
    <vt:vector size="24" baseType="variant">
      <vt:variant>
        <vt:i4>524341</vt:i4>
      </vt:variant>
      <vt:variant>
        <vt:i4>3</vt:i4>
      </vt:variant>
      <vt:variant>
        <vt:i4>0</vt:i4>
      </vt:variant>
      <vt:variant>
        <vt:i4>5</vt:i4>
      </vt:variant>
      <vt:variant>
        <vt:lpwstr>mailto:galpnb@yahoo.ro</vt:lpwstr>
      </vt:variant>
      <vt:variant>
        <vt:lpwstr/>
      </vt:variant>
      <vt:variant>
        <vt:i4>983121</vt:i4>
      </vt:variant>
      <vt:variant>
        <vt:i4>0</vt:i4>
      </vt:variant>
      <vt:variant>
        <vt:i4>0</vt:i4>
      </vt:variant>
      <vt:variant>
        <vt:i4>5</vt:i4>
      </vt:variant>
      <vt:variant>
        <vt:lpwstr>http://www.galpnb.ro/</vt:lpwstr>
      </vt:variant>
      <vt:variant>
        <vt:lpwstr/>
      </vt:variant>
      <vt:variant>
        <vt:i4>7995499</vt:i4>
      </vt:variant>
      <vt:variant>
        <vt:i4>-1</vt:i4>
      </vt:variant>
      <vt:variant>
        <vt:i4>2051</vt:i4>
      </vt:variant>
      <vt:variant>
        <vt:i4>4</vt:i4>
      </vt:variant>
      <vt:variant>
        <vt:lpwstr>http://www.madr.ro/apel.php?id</vt:lpwstr>
      </vt:variant>
      <vt:variant>
        <vt:lpwstr/>
      </vt:variant>
      <vt:variant>
        <vt:i4>5570579</vt:i4>
      </vt:variant>
      <vt:variant>
        <vt:i4>-1</vt:i4>
      </vt:variant>
      <vt:variant>
        <vt:i4>2051</vt:i4>
      </vt:variant>
      <vt:variant>
        <vt:i4>1</vt:i4>
      </vt:variant>
      <vt:variant>
        <vt:lpwstr>http://galsomestransilvan.ro/wp-content/uploads/image/top/leader.png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ROMALIMENTA</dc:title>
  <dc:creator>ruxandra</dc:creator>
  <cp:lastModifiedBy>Lenovo</cp:lastModifiedBy>
  <cp:revision>2</cp:revision>
  <cp:lastPrinted>2016-06-09T12:33:00Z</cp:lastPrinted>
  <dcterms:created xsi:type="dcterms:W3CDTF">2018-07-17T11:05:00Z</dcterms:created>
  <dcterms:modified xsi:type="dcterms:W3CDTF">2018-07-17T11:05:00Z</dcterms:modified>
</cp:coreProperties>
</file>